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D6" w:rsidRDefault="00CE331D" w:rsidP="004D4ED6">
      <w:pPr>
        <w:spacing w:after="12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561238" cy="8304380"/>
            <wp:effectExtent l="1390650" t="0" r="13729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133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ED6" w:rsidRDefault="004D4ED6" w:rsidP="00CE331D">
      <w:pPr>
        <w:spacing w:after="120" w:line="240" w:lineRule="auto"/>
        <w:ind w:left="66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42446" w:rsidRDefault="00E42446" w:rsidP="002627FE">
      <w:pPr>
        <w:spacing w:after="120" w:line="240" w:lineRule="auto"/>
        <w:ind w:left="66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42446" w:rsidRDefault="00E42446" w:rsidP="002627FE">
      <w:pPr>
        <w:spacing w:after="120" w:line="240" w:lineRule="auto"/>
        <w:ind w:left="66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627FE" w:rsidRPr="002627FE" w:rsidRDefault="002627FE" w:rsidP="002627FE">
      <w:pPr>
        <w:spacing w:after="120" w:line="240" w:lineRule="auto"/>
        <w:ind w:left="6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7"/>
          <w:szCs w:val="27"/>
          <w:lang w:eastAsia="ru-RU"/>
        </w:rPr>
        <w:t>Структура</w:t>
      </w:r>
    </w:p>
    <w:p w:rsidR="002627FE" w:rsidRPr="002627FE" w:rsidRDefault="002627FE" w:rsidP="002627FE">
      <w:pPr>
        <w:keepNext/>
        <w:keepLines/>
        <w:spacing w:before="120" w:after="0" w:line="274" w:lineRule="exact"/>
        <w:ind w:left="2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bookmark1"/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1.Целевой раздел</w:t>
      </w:r>
      <w:bookmarkEnd w:id="0"/>
    </w:p>
    <w:p w:rsidR="002627FE" w:rsidRPr="002627FE" w:rsidRDefault="002627FE" w:rsidP="002627FE">
      <w:pPr>
        <w:numPr>
          <w:ilvl w:val="0"/>
          <w:numId w:val="1"/>
        </w:numPr>
        <w:tabs>
          <w:tab w:val="left" w:pos="351"/>
        </w:tabs>
        <w:spacing w:after="0" w:line="274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Пояснительная записка</w:t>
      </w:r>
    </w:p>
    <w:p w:rsidR="002627FE" w:rsidRPr="002627FE" w:rsidRDefault="002627FE" w:rsidP="002627FE">
      <w:pPr>
        <w:numPr>
          <w:ilvl w:val="1"/>
          <w:numId w:val="1"/>
        </w:numPr>
        <w:tabs>
          <w:tab w:val="left" w:pos="414"/>
        </w:tabs>
        <w:spacing w:after="0" w:line="274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Цели и задачи психолого-педагогического сопровождения.</w:t>
      </w:r>
    </w:p>
    <w:p w:rsidR="002627FE" w:rsidRPr="002627FE" w:rsidRDefault="002627FE" w:rsidP="002627FE">
      <w:pPr>
        <w:numPr>
          <w:ilvl w:val="1"/>
          <w:numId w:val="1"/>
        </w:numPr>
        <w:tabs>
          <w:tab w:val="left" w:pos="471"/>
        </w:tabs>
        <w:spacing w:after="0" w:line="274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Принципы и подходы психолого-педагогического сопровождения.</w:t>
      </w:r>
    </w:p>
    <w:p w:rsidR="002627FE" w:rsidRPr="002627FE" w:rsidRDefault="002627FE" w:rsidP="002627FE">
      <w:pPr>
        <w:numPr>
          <w:ilvl w:val="1"/>
          <w:numId w:val="1"/>
        </w:numPr>
        <w:tabs>
          <w:tab w:val="left" w:pos="418"/>
        </w:tabs>
        <w:spacing w:after="0" w:line="274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Значимые характеристики</w:t>
      </w:r>
    </w:p>
    <w:p w:rsidR="002627FE" w:rsidRPr="002627FE" w:rsidRDefault="002627FE" w:rsidP="002627FE">
      <w:pPr>
        <w:numPr>
          <w:ilvl w:val="2"/>
          <w:numId w:val="1"/>
        </w:numPr>
        <w:tabs>
          <w:tab w:val="left" w:pos="591"/>
        </w:tabs>
        <w:spacing w:after="0" w:line="274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Нормативные условия.</w:t>
      </w:r>
    </w:p>
    <w:p w:rsidR="002627FE" w:rsidRPr="002627FE" w:rsidRDefault="002627FE" w:rsidP="002627FE">
      <w:pPr>
        <w:numPr>
          <w:ilvl w:val="2"/>
          <w:numId w:val="1"/>
        </w:numPr>
        <w:tabs>
          <w:tab w:val="left" w:pos="601"/>
        </w:tabs>
        <w:spacing w:after="0" w:line="274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Особенности категорий детей.</w:t>
      </w:r>
    </w:p>
    <w:p w:rsidR="002627FE" w:rsidRPr="002627FE" w:rsidRDefault="002627FE" w:rsidP="002627FE">
      <w:pPr>
        <w:numPr>
          <w:ilvl w:val="2"/>
          <w:numId w:val="1"/>
        </w:numPr>
        <w:tabs>
          <w:tab w:val="left" w:pos="591"/>
        </w:tabs>
        <w:spacing w:after="0" w:line="274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Психолого-педагогические условия.</w:t>
      </w:r>
    </w:p>
    <w:p w:rsidR="002627FE" w:rsidRPr="002627FE" w:rsidRDefault="002627FE" w:rsidP="002627FE">
      <w:pPr>
        <w:numPr>
          <w:ilvl w:val="3"/>
          <w:numId w:val="1"/>
        </w:numPr>
        <w:tabs>
          <w:tab w:val="left" w:pos="255"/>
        </w:tabs>
        <w:spacing w:after="0" w:line="274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Планируемые результаты коррекционно-развивающей работы с детьми.</w:t>
      </w:r>
    </w:p>
    <w:p w:rsidR="002627FE" w:rsidRPr="002627FE" w:rsidRDefault="002627FE" w:rsidP="002627FE">
      <w:pPr>
        <w:numPr>
          <w:ilvl w:val="4"/>
          <w:numId w:val="1"/>
        </w:numPr>
        <w:tabs>
          <w:tab w:val="left" w:pos="438"/>
        </w:tabs>
        <w:spacing w:after="0" w:line="274" w:lineRule="exact"/>
        <w:ind w:left="20" w:right="2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Планируемые результаты коррекционно-развивающей работы с детьми с ограниченными возможностями здоровья, особыми образовательными потребностями.</w:t>
      </w:r>
    </w:p>
    <w:p w:rsidR="002627FE" w:rsidRPr="002627FE" w:rsidRDefault="002627FE" w:rsidP="002627FE">
      <w:pPr>
        <w:numPr>
          <w:ilvl w:val="4"/>
          <w:numId w:val="1"/>
        </w:numPr>
        <w:tabs>
          <w:tab w:val="left" w:pos="438"/>
        </w:tabs>
        <w:spacing w:after="240" w:line="274" w:lineRule="exact"/>
        <w:ind w:left="20" w:right="2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Планируемые результаты коррекционно-развивающей работы с детьми, имеющими нарушения в социально-эмоциональной сфере развития.</w:t>
      </w:r>
    </w:p>
    <w:p w:rsidR="002627FE" w:rsidRPr="002627FE" w:rsidRDefault="002627FE" w:rsidP="002627FE">
      <w:pPr>
        <w:keepNext/>
        <w:keepLines/>
        <w:spacing w:before="240" w:after="0" w:line="274" w:lineRule="exact"/>
        <w:ind w:left="2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bookmark2"/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2. Содержательный раздел.</w:t>
      </w:r>
      <w:bookmarkEnd w:id="1"/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2.1. Психолого-педагогическое сопровождение детей с учетом их индивидуальности и особенностей развития.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Модуль 1. Диагностический.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1.1 Работа с детьми.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1.2 Работа с педагогами.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1.3 Работа с родителями.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Модуль 2. Коррекционно-развивающий.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2.1 Работа с детьми.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2.2 Работа с педагогами.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2.3 Работа с родителями.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Модуль 3. Консультативно - просветительский.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3.1 Работа с детьми.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3.2 Работа с педагогами.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3.3 Работа с родителями.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Модуль 4. Профилактический.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4.1 Работа с детьми.</w:t>
      </w:r>
    </w:p>
    <w:p w:rsidR="002627FE" w:rsidRPr="002627FE" w:rsidRDefault="002627FE" w:rsidP="002627FE">
      <w:pPr>
        <w:spacing w:after="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4.2 Работа с педагогами.</w:t>
      </w:r>
    </w:p>
    <w:p w:rsidR="002627FE" w:rsidRPr="002627FE" w:rsidRDefault="002627FE" w:rsidP="002627FE">
      <w:pPr>
        <w:spacing w:after="24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Блок 4.3 Работа с родителями.</w:t>
      </w:r>
    </w:p>
    <w:p w:rsidR="002627FE" w:rsidRPr="002627FE" w:rsidRDefault="002627FE" w:rsidP="004D4ED6">
      <w:pPr>
        <w:keepNext/>
        <w:keepLines/>
        <w:spacing w:before="240" w:after="0" w:line="269" w:lineRule="exact"/>
        <w:ind w:left="2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bookmark3"/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lastRenderedPageBreak/>
        <w:t>З.Организационный раздел.</w:t>
      </w:r>
      <w:bookmarkEnd w:id="2"/>
    </w:p>
    <w:p w:rsidR="002627FE" w:rsidRPr="002627FE" w:rsidRDefault="004D4ED6" w:rsidP="004D4ED6">
      <w:pPr>
        <w:tabs>
          <w:tab w:val="left" w:pos="3030"/>
        </w:tabs>
        <w:spacing w:after="0" w:line="269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1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)Материально-технические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  <w:t>условия</w:t>
      </w:r>
    </w:p>
    <w:p w:rsidR="002627FE" w:rsidRPr="002627FE" w:rsidRDefault="004D4ED6" w:rsidP="004D4ED6">
      <w:pPr>
        <w:tabs>
          <w:tab w:val="left" w:pos="337"/>
        </w:tabs>
        <w:spacing w:after="0" w:line="269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2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)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  <w:t>Программно-методический комплекс</w:t>
      </w:r>
    </w:p>
    <w:p w:rsidR="002627FE" w:rsidRDefault="002627FE" w:rsidP="004D4ED6">
      <w:pPr>
        <w:jc w:val="both"/>
      </w:pPr>
    </w:p>
    <w:p w:rsidR="002627FE" w:rsidRPr="002627FE" w:rsidRDefault="002627FE" w:rsidP="004D4ED6">
      <w:pPr>
        <w:numPr>
          <w:ilvl w:val="6"/>
          <w:numId w:val="1"/>
        </w:numPr>
        <w:tabs>
          <w:tab w:val="left" w:pos="322"/>
        </w:tabs>
        <w:spacing w:after="0" w:line="278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Организация развивающей предметно-пространственной среды.</w:t>
      </w:r>
    </w:p>
    <w:p w:rsidR="002627FE" w:rsidRPr="002627FE" w:rsidRDefault="004D4ED6" w:rsidP="004D4ED6">
      <w:pPr>
        <w:tabs>
          <w:tab w:val="left" w:pos="1589"/>
        </w:tabs>
        <w:spacing w:after="0" w:line="278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4) 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Содержание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  <w:t>планирования индивидуальной работы с детьми</w:t>
      </w:r>
    </w:p>
    <w:p w:rsidR="004D4ED6" w:rsidRDefault="004D4ED6" w:rsidP="004D4ED6">
      <w:pPr>
        <w:tabs>
          <w:tab w:val="left" w:pos="994"/>
        </w:tabs>
        <w:spacing w:after="0" w:line="278" w:lineRule="exact"/>
        <w:ind w:right="2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5) 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Объем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  <w:t>образовательной нагрузки</w:t>
      </w:r>
    </w:p>
    <w:p w:rsidR="002627FE" w:rsidRPr="002627FE" w:rsidRDefault="004D4ED6" w:rsidP="004D4ED6">
      <w:pPr>
        <w:tabs>
          <w:tab w:val="left" w:pos="994"/>
        </w:tabs>
        <w:spacing w:after="0" w:line="278" w:lineRule="exact"/>
        <w:ind w:right="2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6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)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Циклограмма деятельности педагога-психолога</w:t>
      </w:r>
    </w:p>
    <w:p w:rsidR="002627FE" w:rsidRDefault="002627FE" w:rsidP="004D4ED6">
      <w:pPr>
        <w:jc w:val="both"/>
      </w:pPr>
    </w:p>
    <w:p w:rsidR="002627FE" w:rsidRPr="00E40DF0" w:rsidRDefault="002627FE" w:rsidP="002627FE">
      <w:pPr>
        <w:keepNext/>
        <w:keepLines/>
        <w:spacing w:after="0" w:line="379" w:lineRule="exact"/>
        <w:ind w:left="720" w:right="1062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1.Целевой раздел 1.Пояснительная записка</w:t>
      </w:r>
    </w:p>
    <w:p w:rsidR="002627FE" w:rsidRPr="002627FE" w:rsidRDefault="004D4ED6" w:rsidP="002627FE">
      <w:pPr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МБДОУ «Детский сад № 16» 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реализуется рабочая программа педагога- психолога, составленная в соответствии с Основной общеобразовательной программой - образовательной программой дошкольного образования (далее Программа), реализуемой в детском саду, с учетом социального заказа семьи, возрастных и индивидуальных 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особенностей детей  </w:t>
      </w:r>
      <w:r w:rsidR="004C2459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раннего с 2 до 3 лет и дошкольного с 3 до 8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лет возраста.</w:t>
      </w:r>
      <w:proofErr w:type="gramEnd"/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Содержание Программы включает совокупность образовательных областей, которые обеспечивают социальную ситуацию развития личности ребенка.</w:t>
      </w:r>
    </w:p>
    <w:p w:rsidR="002627FE" w:rsidRPr="002627FE" w:rsidRDefault="002627FE" w:rsidP="002627FE">
      <w:pPr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Программа направлена на реализацию ее целей и задач, разработанной в соответствии с ФГОС</w:t>
      </w:r>
      <w:r w:rsidR="004D4ED6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2627FE" w:rsidRPr="002627FE" w:rsidRDefault="002627FE" w:rsidP="002627FE">
      <w:pPr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Программа направлена на создан</w:t>
      </w:r>
      <w:r w:rsidR="004D4ED6">
        <w:rPr>
          <w:rFonts w:ascii="Times New Roman" w:eastAsia="Times New Roman" w:hAnsi="Times New Roman" w:cs="Times New Roman"/>
          <w:sz w:val="23"/>
          <w:szCs w:val="23"/>
          <w:lang w:eastAsia="ru-RU"/>
        </w:rPr>
        <w:t>ие условий развития воспитанников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открывающих возможности для позитивной социализации ребенка, его всестороннего личностного развития, развития инициативы и творческих способностей на основе сотрудничества </w:t>
      </w:r>
      <w:proofErr w:type="gram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со</w:t>
      </w:r>
      <w:proofErr w:type="gram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взрослыми и сверстниками в соответствующих дошкольному возрасту видам деятельности.</w:t>
      </w:r>
    </w:p>
    <w:p w:rsidR="002627FE" w:rsidRPr="002627FE" w:rsidRDefault="002627FE" w:rsidP="002627FE">
      <w:pPr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Программа реализуется на государственном языке Российской Федерации - русском. Сроки реализации программы - 1 год.</w:t>
      </w:r>
    </w:p>
    <w:p w:rsidR="002627FE" w:rsidRPr="002627FE" w:rsidRDefault="002627FE" w:rsidP="002627FE">
      <w:pPr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Рабочая программа - нормативный документ в педагогической практике педагога-психолога, определяет содержание и структуру деятельности педагога-психолога по направлениям: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психопрофилактика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психодиагностика,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психокоррекция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, психологическое консультирование и поддержка деятельно</w:t>
      </w:r>
      <w:r w:rsidR="004C2459">
        <w:rPr>
          <w:rFonts w:ascii="Times New Roman" w:eastAsia="Times New Roman" w:hAnsi="Times New Roman" w:cs="Times New Roman"/>
          <w:sz w:val="23"/>
          <w:szCs w:val="23"/>
          <w:lang w:eastAsia="ru-RU"/>
        </w:rPr>
        <w:t>сти ДОУ в работе с детьми от 2 до 8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лет, родителями воспит</w:t>
      </w:r>
      <w:r w:rsidR="0039716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анников и педагогами 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У</w:t>
      </w:r>
      <w:r w:rsidR="00397165">
        <w:rPr>
          <w:rFonts w:ascii="Times New Roman" w:eastAsia="Times New Roman" w:hAnsi="Times New Roman" w:cs="Times New Roman"/>
          <w:sz w:val="23"/>
          <w:szCs w:val="23"/>
          <w:lang w:eastAsia="ru-RU"/>
        </w:rPr>
        <w:t>чреждения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2627FE" w:rsidRPr="002627FE" w:rsidRDefault="002627FE" w:rsidP="00397165">
      <w:pPr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Рабочая программа включает в себя организацию психологическо</w:t>
      </w:r>
      <w:r w:rsidR="0039716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го сопровождения деятельности 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У</w:t>
      </w:r>
      <w:r w:rsidR="00397165">
        <w:rPr>
          <w:rFonts w:ascii="Times New Roman" w:eastAsia="Times New Roman" w:hAnsi="Times New Roman" w:cs="Times New Roman"/>
          <w:sz w:val="23"/>
          <w:szCs w:val="23"/>
          <w:lang w:eastAsia="ru-RU"/>
        </w:rPr>
        <w:t>чреждения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по основным образовательным областям - социально-коммуникативное развитие, познавательное развитие, речевое развитие, художественно- эстетическое развитие, физическое развитие; обеспечивает единство воспитательных, развивающих и обучающих целей и задач процесса образования. Приоритетным является обеспечение единого процесса социализации — индивидуализации личности через осознание ребенком своих потребностей, возможностей; профилактика и коррекция; восстановление. Учитывая специфику профессиональной</w:t>
      </w:r>
      <w:r w:rsidR="00397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де</w:t>
      </w:r>
      <w:r w:rsidR="0039716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ятельности педагога-психолога 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У</w:t>
      </w:r>
      <w:r w:rsidR="00397165">
        <w:rPr>
          <w:rFonts w:ascii="Times New Roman" w:eastAsia="Times New Roman" w:hAnsi="Times New Roman" w:cs="Times New Roman"/>
          <w:sz w:val="23"/>
          <w:szCs w:val="23"/>
          <w:lang w:eastAsia="ru-RU"/>
        </w:rPr>
        <w:t>чреждения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, - значительное место уделяется целенаправленной деятельности по профилактике, поддержанию и коррекции нарушений детей дошкольного возраста.</w:t>
      </w:r>
    </w:p>
    <w:p w:rsidR="002627FE" w:rsidRPr="002627FE" w:rsidRDefault="002627FE" w:rsidP="002627FE">
      <w:pPr>
        <w:keepNext/>
        <w:keepLines/>
        <w:numPr>
          <w:ilvl w:val="7"/>
          <w:numId w:val="1"/>
        </w:numPr>
        <w:tabs>
          <w:tab w:val="left" w:pos="1878"/>
        </w:tabs>
        <w:spacing w:before="300" w:after="0" w:line="317" w:lineRule="exact"/>
        <w:ind w:left="20"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Цели</w:t>
      </w: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  <w:t>и задачи психолого-педагогического сопровождения детей.</w:t>
      </w:r>
    </w:p>
    <w:p w:rsidR="002627FE" w:rsidRPr="002627FE" w:rsidRDefault="002627FE" w:rsidP="002627FE">
      <w:pPr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Цель рабочей программы: психолого-педагогическое </w:t>
      </w:r>
      <w:r w:rsidR="00397165">
        <w:rPr>
          <w:rFonts w:ascii="Times New Roman" w:eastAsia="Times New Roman" w:hAnsi="Times New Roman" w:cs="Times New Roman"/>
          <w:sz w:val="23"/>
          <w:szCs w:val="23"/>
          <w:lang w:eastAsia="ru-RU"/>
        </w:rPr>
        <w:t>сопровождение детей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для обеспечения возможности каждому ребенку развиваться в соответствии с индивидуальными потребностями и возможностями.</w:t>
      </w:r>
    </w:p>
    <w:p w:rsidR="002627FE" w:rsidRPr="002627FE" w:rsidRDefault="002627FE" w:rsidP="002627FE">
      <w:pPr>
        <w:spacing w:after="0" w:line="317" w:lineRule="exact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Задачи психолого-педагогического сопровождения:</w:t>
      </w:r>
    </w:p>
    <w:p w:rsidR="002627FE" w:rsidRPr="002627FE" w:rsidRDefault="002627FE" w:rsidP="002627FE">
      <w:pPr>
        <w:numPr>
          <w:ilvl w:val="8"/>
          <w:numId w:val="1"/>
        </w:numPr>
        <w:tabs>
          <w:tab w:val="left" w:pos="1105"/>
        </w:tabs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обеспечение коррекционно-развивающего сопровождения различных категорий детей, таких как, дети с особыми образовательными потребностями, дети с проблемами в социально - эмоциональной сфере развития;</w:t>
      </w:r>
    </w:p>
    <w:p w:rsidR="002627FE" w:rsidRPr="002627FE" w:rsidRDefault="002627FE" w:rsidP="002627FE">
      <w:pPr>
        <w:numPr>
          <w:ilvl w:val="8"/>
          <w:numId w:val="1"/>
        </w:numPr>
        <w:tabs>
          <w:tab w:val="left" w:pos="1038"/>
        </w:tabs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обеспечить разностороннее развитие детей с учетом возрастных и индивидуальных особенностей и особых образовательных пот</w:t>
      </w:r>
      <w:r w:rsidR="004C2459">
        <w:rPr>
          <w:rFonts w:ascii="Times New Roman" w:eastAsia="Times New Roman" w:hAnsi="Times New Roman" w:cs="Times New Roman"/>
          <w:sz w:val="23"/>
          <w:szCs w:val="23"/>
          <w:lang w:eastAsia="ru-RU"/>
        </w:rPr>
        <w:t>ребностей, социальной адаптации;</w:t>
      </w:r>
    </w:p>
    <w:p w:rsidR="002627FE" w:rsidRPr="002627FE" w:rsidRDefault="002627FE" w:rsidP="002627FE">
      <w:pPr>
        <w:numPr>
          <w:ilvl w:val="8"/>
          <w:numId w:val="1"/>
        </w:numPr>
        <w:tabs>
          <w:tab w:val="left" w:pos="1042"/>
        </w:tabs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формирования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социокультурной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2627FE" w:rsidRPr="002627FE" w:rsidRDefault="002627FE" w:rsidP="002627FE">
      <w:pPr>
        <w:numPr>
          <w:ilvl w:val="8"/>
          <w:numId w:val="1"/>
        </w:numPr>
        <w:tabs>
          <w:tab w:val="left" w:pos="1023"/>
        </w:tabs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обеспечения психолого-педагогической поддержки семьи и повышения компетентности родителей (законных представителей) в вопросах психического развития детей.</w:t>
      </w:r>
    </w:p>
    <w:p w:rsidR="002627FE" w:rsidRPr="002627FE" w:rsidRDefault="002627FE" w:rsidP="002627FE">
      <w:pPr>
        <w:keepNext/>
        <w:keepLines/>
        <w:numPr>
          <w:ilvl w:val="7"/>
          <w:numId w:val="1"/>
        </w:numPr>
        <w:tabs>
          <w:tab w:val="left" w:pos="1364"/>
        </w:tabs>
        <w:spacing w:after="0" w:line="374" w:lineRule="exact"/>
        <w:ind w:left="20" w:right="20"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Принципы и подходы к психолого-педагогическому сопровождению детей с особыми образовательными потребностями, в соответствии со Стандартом:</w:t>
      </w:r>
    </w:p>
    <w:p w:rsidR="002627FE" w:rsidRPr="00397165" w:rsidRDefault="002627FE" w:rsidP="002627FE">
      <w:pPr>
        <w:numPr>
          <w:ilvl w:val="0"/>
          <w:numId w:val="2"/>
        </w:numPr>
        <w:tabs>
          <w:tab w:val="left" w:pos="1033"/>
        </w:tabs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Поддержка разнообразия детства. Современный мир характеризуется возрастающим многообразием и неопределенностью, </w:t>
      </w:r>
      <w:proofErr w:type="gramStart"/>
      <w:r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отражающимися</w:t>
      </w:r>
      <w:proofErr w:type="gramEnd"/>
      <w:r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 в самых разных аспектах жизни человека и общества. Многообразие социальных, личностных, культурных, языковых, этнических особенностей, религиозных и других общностей, ценностей и убеждений, мнений и способов их выражения, жизненных укладов особенно ярко проявляется в условиях Российской Федерации - государства с огромной территорией, разнообразными природными условиями, объединяющего многочисленные культуры, народы, этносы. Возрастающая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</w:t>
      </w:r>
    </w:p>
    <w:p w:rsidR="002627FE" w:rsidRPr="002627FE" w:rsidRDefault="002627FE" w:rsidP="002627FE">
      <w:pPr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Принимая вызовы современного мира, Программа рассматривает разнообразие как ценность, образовательный ресурс и предполагает использование разнообразия для обогащения образовательного процесса. Организация выстраивает образовательную деятельность с учетом региональной специфики,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социокультурной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ситуации развития каждого ребенка, его возрастных и индивидуальных особенностей, ценностей, мнений и способов их выражения.</w:t>
      </w:r>
    </w:p>
    <w:p w:rsidR="00397165" w:rsidRDefault="002627FE" w:rsidP="00397165">
      <w:pPr>
        <w:numPr>
          <w:ilvl w:val="0"/>
          <w:numId w:val="2"/>
        </w:numPr>
        <w:tabs>
          <w:tab w:val="left" w:pos="1009"/>
        </w:tabs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Сохранение уникальности и </w:t>
      </w:r>
      <w:proofErr w:type="spellStart"/>
      <w:r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самоценности</w:t>
      </w:r>
      <w:proofErr w:type="spellEnd"/>
      <w:r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 детства как важного этапа в общем развитии человека. </w:t>
      </w:r>
      <w:proofErr w:type="spellStart"/>
      <w:r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Самоценность</w:t>
      </w:r>
      <w:proofErr w:type="spellEnd"/>
      <w:r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 детства - понимание детства как периода жизни значимого самого по себе, значимого тем, что происходит с ребенком сейчас, а не тем, что этот этап</w:t>
      </w:r>
      <w:r w:rsid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 </w:t>
      </w:r>
      <w:r w:rsidRPr="00397165">
        <w:rPr>
          <w:rFonts w:ascii="Times New Roman" w:eastAsia="Times New Roman" w:hAnsi="Times New Roman" w:cs="Times New Roman"/>
          <w:sz w:val="23"/>
          <w:szCs w:val="23"/>
          <w:lang w:eastAsia="ru-RU"/>
        </w:rPr>
        <w:t>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</w:t>
      </w:r>
    </w:p>
    <w:p w:rsidR="002627FE" w:rsidRPr="00397165" w:rsidRDefault="002627FE" w:rsidP="00397165">
      <w:pPr>
        <w:numPr>
          <w:ilvl w:val="0"/>
          <w:numId w:val="2"/>
        </w:numPr>
        <w:tabs>
          <w:tab w:val="left" w:pos="1009"/>
        </w:tabs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Позитивная социализация 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</w:t>
      </w:r>
      <w:proofErr w:type="gramStart"/>
      <w:r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со</w:t>
      </w:r>
      <w:proofErr w:type="gramEnd"/>
      <w:r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 взрослыми и другими детьми, направленного на создание предпосылок к полноценной деятельности ребенка в изменяющемся мире.</w:t>
      </w:r>
    </w:p>
    <w:p w:rsidR="002627FE" w:rsidRPr="00397165" w:rsidRDefault="00397165" w:rsidP="00397165">
      <w:pPr>
        <w:tabs>
          <w:tab w:val="left" w:pos="1100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lastRenderedPageBreak/>
        <w:t>4.</w:t>
      </w:r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Личностно-развивающий и гуманистический характер взаимодействия взрослых (родителе</w:t>
      </w:r>
      <w:proofErr w:type="gramStart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й(</w:t>
      </w:r>
      <w:proofErr w:type="gramEnd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законных представителей), педагогических и иных работников Организации) и детей.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интересам. Личностно-развивающее взаимодействие 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</w:t>
      </w:r>
    </w:p>
    <w:p w:rsidR="002627FE" w:rsidRPr="00397165" w:rsidRDefault="00397165" w:rsidP="00397165">
      <w:pPr>
        <w:tabs>
          <w:tab w:val="left" w:pos="1028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5.</w:t>
      </w:r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отношений. Этот принцип предполагает активное участие всех субъектов образовательных отношений - как детей, так и взрослых -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</w:t>
      </w:r>
    </w:p>
    <w:p w:rsidR="002627FE" w:rsidRPr="00397165" w:rsidRDefault="00397165" w:rsidP="00397165">
      <w:pPr>
        <w:tabs>
          <w:tab w:val="left" w:pos="980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6.</w:t>
      </w:r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Сотрудничество Организации с семьей. 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Организации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 с </w:t>
      </w:r>
      <w:proofErr w:type="gramStart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семьей</w:t>
      </w:r>
      <w:proofErr w:type="gramEnd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 как в содержательном, так и в организационном планах.</w:t>
      </w:r>
    </w:p>
    <w:p w:rsidR="002627FE" w:rsidRPr="00397165" w:rsidRDefault="00397165" w:rsidP="00397165">
      <w:pPr>
        <w:tabs>
          <w:tab w:val="left" w:pos="1014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7.</w:t>
      </w:r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Сетевое взаимодействие с организациями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Программа предполагает, что Организация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 музеев, освоение программ дополнительного образования), к природе и истории родного края; содействовать проведению совместных проектов, экскурсий, праздников, посещению концертов, а также удовлетворению особых потребностей детей, оказанию психолого-педагогической и/или медицинской поддержки в случае необходимости (центры семейного консультирования и др.).</w:t>
      </w:r>
    </w:p>
    <w:p w:rsidR="002627FE" w:rsidRPr="004C2459" w:rsidRDefault="00397165" w:rsidP="004C2459">
      <w:pPr>
        <w:tabs>
          <w:tab w:val="left" w:pos="1009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8.</w:t>
      </w:r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Индивидуализация дошкольного образования 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</w:t>
      </w:r>
      <w:proofErr w:type="spellStart"/>
      <w:proofErr w:type="gramStart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возрастно</w:t>
      </w:r>
      <w:proofErr w:type="spellEnd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- психологические</w:t>
      </w:r>
      <w:proofErr w:type="gramEnd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 особенности. При этом сам ребенок становится активным в выборе содержания своего образования, разных форм</w:t>
      </w:r>
      <w:r w:rsidR="004C2459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 </w:t>
      </w:r>
      <w:r w:rsidR="002627FE" w:rsidRPr="00397165">
        <w:rPr>
          <w:rFonts w:ascii="Times New Roman" w:eastAsia="Times New Roman" w:hAnsi="Times New Roman" w:cs="Times New Roman"/>
          <w:sz w:val="23"/>
          <w:szCs w:val="23"/>
          <w:lang w:eastAsia="ru-RU"/>
        </w:rPr>
        <w:t>активности. Для реализации этого принципа необходимы 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:rsidR="002627FE" w:rsidRPr="00397165" w:rsidRDefault="00397165" w:rsidP="00397165">
      <w:pPr>
        <w:tabs>
          <w:tab w:val="left" w:pos="1028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9.</w:t>
      </w:r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Возрастная адекватность образования.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(игру, коммуникативную и познавательно-исследовательскую деятельность, творческую активность, обеспечивающую художественно- эстетическое развитие ребенка)</w:t>
      </w:r>
      <w:proofErr w:type="gramStart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,о</w:t>
      </w:r>
      <w:proofErr w:type="gramEnd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пираясь на особенности возраста и задачи развития, которые должны быть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</w:t>
      </w:r>
    </w:p>
    <w:p w:rsidR="002627FE" w:rsidRPr="00397165" w:rsidRDefault="00397165" w:rsidP="004C2459">
      <w:pPr>
        <w:tabs>
          <w:tab w:val="left" w:pos="1086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lastRenderedPageBreak/>
        <w:t>10.</w:t>
      </w:r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Развивающее вариативное образование. Этот принцип 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</w:t>
      </w:r>
      <w:proofErr w:type="spellStart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Выготский</w:t>
      </w:r>
      <w:proofErr w:type="spellEnd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), что способствует развитию, расширению как явных, так и скрытых возможностей ребенка.</w:t>
      </w:r>
    </w:p>
    <w:p w:rsidR="002627FE" w:rsidRPr="00397165" w:rsidRDefault="00397165" w:rsidP="004C2459">
      <w:pPr>
        <w:tabs>
          <w:tab w:val="left" w:pos="1186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11.</w:t>
      </w:r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Полнота содержания и интеграция отдельных образовательных областей. 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тесно связано с </w:t>
      </w:r>
      <w:proofErr w:type="gramStart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речевым</w:t>
      </w:r>
      <w:proofErr w:type="gramEnd"/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 xml:space="preserve"> и социально- коммуникативным, художественно-эстетическое - с познавательным и речевым и т.п. Содержание образовательной деятельности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раннего и дошкольного возраста.</w:t>
      </w:r>
    </w:p>
    <w:p w:rsidR="002627FE" w:rsidRPr="00397165" w:rsidRDefault="00397165" w:rsidP="004C2459">
      <w:pPr>
        <w:tabs>
          <w:tab w:val="left" w:pos="1138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12.</w:t>
      </w:r>
      <w:r w:rsidR="002627FE" w:rsidRPr="00397165"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  <w:t>Инвариантность ценностей и целей при вариативности средств реализации и достижения целей Программы. Стандарт и Программа задают инвариантные ценности и ориентиры, с учетом которых Организация должна разработать свою основную образовательную программу и которые для нее являются научно-методическими опорами в современном мире разнообразия и неопределенности. При этом Программа оставляет за Организацией право выбора способов их достижения, выбора образовательных программ, учитывающих многообразие конкретных социокультурных, географических, климатических условий реализации Программы,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 и т.п.</w:t>
      </w:r>
    </w:p>
    <w:p w:rsidR="002627FE" w:rsidRPr="002627FE" w:rsidRDefault="002627FE" w:rsidP="002627FE">
      <w:pPr>
        <w:keepNext/>
        <w:keepLines/>
        <w:spacing w:after="120" w:line="240" w:lineRule="auto"/>
        <w:ind w:left="20" w:firstLine="72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1.3. Значимые характеристики</w:t>
      </w:r>
    </w:p>
    <w:p w:rsidR="00397165" w:rsidRDefault="000A0750" w:rsidP="00397165">
      <w:pPr>
        <w:keepNext/>
        <w:keepLines/>
        <w:tabs>
          <w:tab w:val="left" w:pos="3212"/>
        </w:tabs>
        <w:spacing w:before="120" w:after="120" w:line="240" w:lineRule="auto"/>
        <w:ind w:left="740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1.Нормативные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  <w:t>документы</w:t>
      </w:r>
      <w:r w:rsidR="002627FE"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</w:p>
    <w:p w:rsidR="002627FE" w:rsidRPr="00397165" w:rsidRDefault="002627FE" w:rsidP="00397165">
      <w:pPr>
        <w:keepNext/>
        <w:keepLines/>
        <w:tabs>
          <w:tab w:val="left" w:pos="3212"/>
        </w:tabs>
        <w:spacing w:before="120" w:after="120" w:line="240" w:lineRule="auto"/>
        <w:ind w:left="740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9716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Федеральный закон от 29.12.2012 № 273-Ф3 «Об образовании в Российской Федерации» </w:t>
      </w:r>
    </w:p>
    <w:p w:rsidR="002627FE" w:rsidRPr="002627FE" w:rsidRDefault="00397165" w:rsidP="00397165">
      <w:pPr>
        <w:tabs>
          <w:tab w:val="left" w:pos="380"/>
        </w:tabs>
        <w:spacing w:after="0" w:line="331" w:lineRule="exact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  </w:t>
      </w:r>
      <w:r w:rsidR="002627FE" w:rsidRPr="00397165">
        <w:rPr>
          <w:rFonts w:ascii="Times New Roman" w:eastAsia="Times New Roman" w:hAnsi="Times New Roman" w:cs="Times New Roman"/>
          <w:sz w:val="23"/>
          <w:szCs w:val="23"/>
          <w:lang w:eastAsia="ru-RU"/>
        </w:rPr>
        <w:t>Федеральный государственный образовательный стандарт дошкольного образования от 01.01.2014г.</w:t>
      </w:r>
    </w:p>
    <w:p w:rsidR="002627FE" w:rsidRPr="002627FE" w:rsidRDefault="00397165" w:rsidP="00397165">
      <w:pPr>
        <w:tabs>
          <w:tab w:val="left" w:pos="375"/>
        </w:tabs>
        <w:spacing w:after="0" w:line="331" w:lineRule="exact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   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Закон Свердловской области от 15.07.2013 № 78-ОЗ (ред. от 17.10.2013) "Об образовании в Свердловской области"</w:t>
      </w:r>
    </w:p>
    <w:p w:rsidR="002627FE" w:rsidRDefault="00397165" w:rsidP="00397165">
      <w:pPr>
        <w:tabs>
          <w:tab w:val="left" w:pos="375"/>
        </w:tabs>
        <w:spacing w:after="0" w:line="331" w:lineRule="exact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    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У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став Учреждения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397165" w:rsidRPr="002627FE" w:rsidRDefault="00397165" w:rsidP="00397165">
      <w:pPr>
        <w:tabs>
          <w:tab w:val="left" w:pos="375"/>
        </w:tabs>
        <w:spacing w:after="0" w:line="331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627FE" w:rsidRPr="002627FE" w:rsidRDefault="004C2459" w:rsidP="004C2459">
      <w:pPr>
        <w:keepNext/>
        <w:keepLines/>
        <w:tabs>
          <w:tab w:val="left" w:pos="1422"/>
        </w:tabs>
        <w:spacing w:after="0" w:line="322" w:lineRule="exact"/>
        <w:ind w:left="740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</w:t>
      </w:r>
      <w:r w:rsidR="002627FE"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Особенности категорий детей:</w:t>
      </w:r>
    </w:p>
    <w:p w:rsidR="00DF653E" w:rsidRDefault="00DF653E" w:rsidP="00DF653E">
      <w:pPr>
        <w:pStyle w:val="Default"/>
        <w:spacing w:after="82"/>
        <w:ind w:left="709" w:hanging="709"/>
        <w:rPr>
          <w:sz w:val="23"/>
          <w:szCs w:val="23"/>
        </w:rPr>
      </w:pPr>
      <w:r>
        <w:rPr>
          <w:sz w:val="23"/>
          <w:szCs w:val="23"/>
        </w:rPr>
        <w:t xml:space="preserve">            1) дети с ограниченными возможностями здоровья; </w:t>
      </w:r>
    </w:p>
    <w:p w:rsidR="00DF653E" w:rsidRDefault="00DF653E" w:rsidP="00DF653E">
      <w:pPr>
        <w:pStyle w:val="Default"/>
        <w:spacing w:after="82"/>
        <w:ind w:left="709" w:hanging="709"/>
        <w:rPr>
          <w:sz w:val="23"/>
          <w:szCs w:val="23"/>
        </w:rPr>
      </w:pPr>
      <w:r>
        <w:rPr>
          <w:sz w:val="23"/>
          <w:szCs w:val="23"/>
        </w:rPr>
        <w:t xml:space="preserve">            2) дети с особыми образовательными потребностями (развитие психических процессов ниже возрастной нормы); </w:t>
      </w:r>
    </w:p>
    <w:p w:rsidR="00DF653E" w:rsidRDefault="00DF653E" w:rsidP="00DF653E">
      <w:pPr>
        <w:pStyle w:val="Default"/>
        <w:spacing w:after="82"/>
        <w:ind w:left="709" w:hanging="709"/>
        <w:rPr>
          <w:sz w:val="23"/>
          <w:szCs w:val="23"/>
        </w:rPr>
      </w:pPr>
      <w:r>
        <w:rPr>
          <w:sz w:val="23"/>
          <w:szCs w:val="23"/>
        </w:rPr>
        <w:t xml:space="preserve">             3) дети с проблемами в социально-эмоциональной сфере развития. </w:t>
      </w:r>
    </w:p>
    <w:p w:rsidR="00DF653E" w:rsidRDefault="00DF653E" w:rsidP="00DF653E">
      <w:pPr>
        <w:pStyle w:val="Default"/>
        <w:ind w:left="709" w:hanging="709"/>
        <w:rPr>
          <w:sz w:val="23"/>
          <w:szCs w:val="23"/>
        </w:rPr>
      </w:pPr>
      <w:r>
        <w:rPr>
          <w:sz w:val="23"/>
          <w:szCs w:val="23"/>
        </w:rPr>
        <w:t xml:space="preserve">             4) одаренные дети </w:t>
      </w:r>
    </w:p>
    <w:p w:rsidR="00DF653E" w:rsidRPr="002627FE" w:rsidRDefault="00DF653E" w:rsidP="00DF653E">
      <w:pPr>
        <w:tabs>
          <w:tab w:val="left" w:pos="994"/>
        </w:tabs>
        <w:spacing w:after="0" w:line="322" w:lineRule="exact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627FE" w:rsidRPr="002627FE" w:rsidRDefault="004C2459" w:rsidP="004C2459">
      <w:pPr>
        <w:keepNext/>
        <w:keepLines/>
        <w:tabs>
          <w:tab w:val="left" w:pos="1417"/>
        </w:tabs>
        <w:spacing w:after="0" w:line="317" w:lineRule="exact"/>
        <w:ind w:left="740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3.</w:t>
      </w:r>
      <w:r w:rsidR="002627FE"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Психолого-педагогические условия:</w:t>
      </w:r>
    </w:p>
    <w:p w:rsidR="002627FE" w:rsidRPr="002627FE" w:rsidRDefault="004C2459" w:rsidP="004C2459">
      <w:pPr>
        <w:tabs>
          <w:tab w:val="left" w:pos="990"/>
        </w:tabs>
        <w:spacing w:after="0" w:line="317" w:lineRule="exact"/>
        <w:ind w:left="740" w:righ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3.1.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2627FE" w:rsidRPr="002627FE" w:rsidRDefault="004C2459" w:rsidP="004C2459">
      <w:pPr>
        <w:tabs>
          <w:tab w:val="left" w:pos="1100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  3.2.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(недопустимость, как искусственного ускорения, так и искусственного замедления развития детей);</w:t>
      </w:r>
    </w:p>
    <w:p w:rsidR="002627FE" w:rsidRPr="002627FE" w:rsidRDefault="004C2459" w:rsidP="004C2459">
      <w:pPr>
        <w:tabs>
          <w:tab w:val="left" w:pos="1066"/>
        </w:tabs>
        <w:spacing w:after="0" w:line="317" w:lineRule="exact"/>
        <w:ind w:left="740" w:righ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3.3.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2627FE" w:rsidRPr="002627FE" w:rsidRDefault="004C2459" w:rsidP="004C2459">
      <w:pPr>
        <w:tabs>
          <w:tab w:val="left" w:pos="1004"/>
        </w:tabs>
        <w:spacing w:after="0" w:line="317" w:lineRule="exact"/>
        <w:ind w:left="740" w:righ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3.4.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2627FE" w:rsidRPr="002627FE" w:rsidRDefault="004C2459" w:rsidP="004C2459">
      <w:pPr>
        <w:tabs>
          <w:tab w:val="left" w:pos="994"/>
        </w:tabs>
        <w:spacing w:after="0" w:line="317" w:lineRule="exact"/>
        <w:ind w:left="74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3.5.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поддержка инициативы и самостоятельности детей в специфических для них видах деятельности;</w:t>
      </w:r>
    </w:p>
    <w:p w:rsidR="002627FE" w:rsidRPr="002627FE" w:rsidRDefault="004C2459" w:rsidP="004C2459">
      <w:pPr>
        <w:tabs>
          <w:tab w:val="left" w:pos="999"/>
        </w:tabs>
        <w:spacing w:after="0" w:line="317" w:lineRule="exact"/>
        <w:ind w:left="74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3.6.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возможность выбора детьми материалов, видов активности, участников совместной деятельности и общения;</w:t>
      </w:r>
    </w:p>
    <w:p w:rsidR="002627FE" w:rsidRPr="002627FE" w:rsidRDefault="004C2459" w:rsidP="004C2459">
      <w:pPr>
        <w:tabs>
          <w:tab w:val="left" w:pos="990"/>
        </w:tabs>
        <w:spacing w:after="0" w:line="317" w:lineRule="exact"/>
        <w:ind w:left="74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3.7.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защита детей от всех форм физического и психического насилия;</w:t>
      </w:r>
    </w:p>
    <w:p w:rsidR="002627FE" w:rsidRPr="002627FE" w:rsidRDefault="004C2459" w:rsidP="004C2459">
      <w:pPr>
        <w:tabs>
          <w:tab w:val="left" w:pos="1057"/>
        </w:tabs>
        <w:spacing w:after="0" w:line="317" w:lineRule="exact"/>
        <w:ind w:left="740" w:righ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3.8.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2627FE" w:rsidRPr="002627FE" w:rsidRDefault="002627FE" w:rsidP="002627FE">
      <w:pPr>
        <w:keepNext/>
        <w:keepLines/>
        <w:spacing w:after="0" w:line="322" w:lineRule="exact"/>
        <w:ind w:left="140" w:firstLine="72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4.Общие </w:t>
      </w:r>
      <w:r w:rsidR="004D69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сведения о воспитанниках на 2020-2021</w:t>
      </w: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учебный год:</w:t>
      </w:r>
    </w:p>
    <w:p w:rsidR="002627FE" w:rsidRPr="002627FE" w:rsidRDefault="004D6967" w:rsidP="002627FE">
      <w:pPr>
        <w:spacing w:after="360" w:line="322" w:lineRule="exact"/>
        <w:ind w:left="140" w:right="2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В 2020-2021</w:t>
      </w:r>
      <w:r w:rsidR="00E40DF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учебном году в МБДОУ «Детский сад №16»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E40DF0">
        <w:rPr>
          <w:rFonts w:ascii="Times New Roman" w:eastAsia="Times New Roman" w:hAnsi="Times New Roman" w:cs="Times New Roman"/>
          <w:sz w:val="23"/>
          <w:szCs w:val="23"/>
          <w:lang w:eastAsia="ru-RU"/>
        </w:rPr>
        <w:t>функционируют 1 группа для детей раннего и 5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групп для детей дошкольного возраста</w:t>
      </w:r>
    </w:p>
    <w:tbl>
      <w:tblPr>
        <w:tblpPr w:leftFromText="180" w:rightFromText="180" w:horzAnchor="margin" w:tblpXSpec="center" w:tblpY="270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104"/>
        <w:gridCol w:w="3974"/>
        <w:gridCol w:w="4694"/>
      </w:tblGrid>
      <w:tr w:rsidR="002627FE" w:rsidRPr="002627FE" w:rsidTr="00395950">
        <w:trPr>
          <w:trHeight w:val="696"/>
        </w:trPr>
        <w:tc>
          <w:tcPr>
            <w:tcW w:w="127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C2459" w:rsidRDefault="004C2459" w:rsidP="00395950">
            <w:pPr>
              <w:spacing w:after="0" w:line="240" w:lineRule="auto"/>
              <w:ind w:left="86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</w:p>
          <w:p w:rsidR="002627FE" w:rsidRPr="002627FE" w:rsidRDefault="002627FE" w:rsidP="00395950">
            <w:pPr>
              <w:spacing w:after="0" w:line="240" w:lineRule="auto"/>
              <w:ind w:left="8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Общее количество детей с особыми образовательн</w:t>
            </w:r>
            <w:r w:rsidR="004D696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ыми потребностями (на 01.09.2020</w:t>
            </w: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):</w:t>
            </w:r>
          </w:p>
        </w:tc>
      </w:tr>
      <w:tr w:rsidR="002627FE" w:rsidRPr="002627FE" w:rsidTr="00395950">
        <w:trPr>
          <w:trHeight w:val="283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39595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Возраст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39595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Количество детей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3959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Группа</w:t>
            </w:r>
          </w:p>
        </w:tc>
      </w:tr>
      <w:tr w:rsidR="002627FE" w:rsidRPr="002627FE" w:rsidTr="00395950">
        <w:trPr>
          <w:trHeight w:val="562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4C2459" w:rsidP="0039595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Ранний (2</w:t>
            </w:r>
            <w:r w:rsidR="002627FE"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- 3)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39595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3959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2627FE" w:rsidRPr="002627FE" w:rsidTr="00395950">
        <w:trPr>
          <w:trHeight w:val="850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39595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Дошкольный (3 - 7)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39595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500BAD" w:rsidP="00395950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6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таршая</w:t>
            </w:r>
            <w:r w:rsidR="00DF6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подготовительная</w:t>
            </w:r>
          </w:p>
        </w:tc>
      </w:tr>
    </w:tbl>
    <w:p w:rsidR="002627FE" w:rsidRPr="002627FE" w:rsidRDefault="002627FE" w:rsidP="002627FE">
      <w:pPr>
        <w:keepNext/>
        <w:keepLines/>
        <w:spacing w:before="360" w:after="0" w:line="317" w:lineRule="exact"/>
        <w:ind w:left="1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Психологические особенности воспитанников:</w:t>
      </w:r>
    </w:p>
    <w:p w:rsidR="002627FE" w:rsidRPr="002627FE" w:rsidRDefault="002627FE" w:rsidP="00E40DF0">
      <w:pPr>
        <w:spacing w:after="0" w:line="317" w:lineRule="exact"/>
        <w:ind w:left="20" w:righ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По результатам мониторинга динамики развития детей де</w:t>
      </w:r>
      <w:r w:rsidR="00E40DF0">
        <w:rPr>
          <w:rFonts w:ascii="Times New Roman" w:eastAsia="Times New Roman" w:hAnsi="Times New Roman" w:cs="Times New Roman"/>
          <w:sz w:val="23"/>
          <w:szCs w:val="23"/>
          <w:lang w:eastAsia="ru-RU"/>
        </w:rPr>
        <w:t>тского сада (кроме адаптационной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групп</w:t>
      </w:r>
      <w:r w:rsidR="00E40DF0">
        <w:rPr>
          <w:rFonts w:ascii="Times New Roman" w:eastAsia="Times New Roman" w:hAnsi="Times New Roman" w:cs="Times New Roman"/>
          <w:sz w:val="23"/>
          <w:szCs w:val="23"/>
          <w:lang w:eastAsia="ru-RU"/>
        </w:rPr>
        <w:t>ы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), основанного на методе психолого-педагогического наблюдения, с целью получения обратной связи и планирования дальнейшей работы с детьми, мы получили следующие результаты.</w:t>
      </w:r>
    </w:p>
    <w:p w:rsidR="002627FE" w:rsidRPr="002627FE" w:rsidRDefault="002627FE" w:rsidP="002627FE">
      <w:pPr>
        <w:spacing w:after="0" w:line="317" w:lineRule="exact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целом по детскому саду наиболее актуальным является вопрос проявления у детей признаков тревожности и трудностей регуляции поведения и эмоционально-волевой сферы. Наименее </w:t>
      </w:r>
      <w:proofErr w:type="gram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актуальным</w:t>
      </w:r>
      <w:proofErr w:type="gram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- проявления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гиперактивности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агрессивного поведения.</w:t>
      </w:r>
    </w:p>
    <w:p w:rsidR="002627FE" w:rsidRPr="002627FE" w:rsidRDefault="00DF653E" w:rsidP="002627FE">
      <w:pPr>
        <w:spacing w:after="300" w:line="317" w:lineRule="exact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В связи с этим в течение 2020-2021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учебного года необходимо выстроить работу в соответствии с данными результатами, то есть скоординировать усилия на работу по коррекции и профилактике тревожного поведения детей, повышение уровня рефлексивной культуры, развитие эмоционального интеллекта, формирование коммуникативных умений и навыков, развитие регуляторных способностей воспитанников.</w:t>
      </w:r>
    </w:p>
    <w:p w:rsidR="002627FE" w:rsidRPr="002627FE" w:rsidRDefault="002627FE" w:rsidP="002627FE">
      <w:pPr>
        <w:keepNext/>
        <w:keepLines/>
        <w:spacing w:before="300" w:after="0" w:line="370" w:lineRule="exact"/>
        <w:ind w:left="20" w:firstLine="7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Планируемые результаты коррекционно-развивающей работы с детьми.</w:t>
      </w:r>
    </w:p>
    <w:p w:rsidR="002627FE" w:rsidRPr="002627FE" w:rsidRDefault="002627FE" w:rsidP="008E0604">
      <w:pPr>
        <w:keepNext/>
        <w:keepLines/>
        <w:tabs>
          <w:tab w:val="left" w:pos="1441"/>
        </w:tabs>
        <w:spacing w:after="0" w:line="370" w:lineRule="exact"/>
        <w:ind w:left="720" w:right="20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Планируемые результаты коррекционно-развивающей работы с детьми </w:t>
      </w:r>
      <w:r w:rsidR="00E40DF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 </w:t>
      </w: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особыми образовательными потребностями.</w:t>
      </w:r>
    </w:p>
    <w:p w:rsidR="002627FE" w:rsidRPr="002627FE" w:rsidRDefault="002627FE" w:rsidP="002627FE">
      <w:pPr>
        <w:spacing w:after="0" w:line="312" w:lineRule="exact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Разностороннее развитие детей с учетом возрастных и индивидуальных особенностей и особых образовательных потребностей. Развитие психических процессов в соответствии возрастным, индивидуальным, психологическим и физиологическим особенностям детей.</w:t>
      </w:r>
    </w:p>
    <w:p w:rsidR="002627FE" w:rsidRPr="002627FE" w:rsidRDefault="002627FE" w:rsidP="008E0604">
      <w:pPr>
        <w:keepNext/>
        <w:keepLines/>
        <w:tabs>
          <w:tab w:val="left" w:pos="1345"/>
        </w:tabs>
        <w:spacing w:after="0" w:line="374" w:lineRule="exact"/>
        <w:ind w:left="720" w:right="20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Планируемые результаты коррекционно-развивающей работы с детьми, </w:t>
      </w:r>
      <w:proofErr w:type="gramStart"/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имеющих</w:t>
      </w:r>
      <w:proofErr w:type="gramEnd"/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проблемы в социально-эмоциональной сфере развития.</w:t>
      </w:r>
    </w:p>
    <w:p w:rsidR="002627FE" w:rsidRDefault="002627FE" w:rsidP="002627FE">
      <w:pPr>
        <w:spacing w:after="0" w:line="317" w:lineRule="exact"/>
        <w:ind w:left="20" w:right="20" w:firstLine="70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Умение бесконфликтно общаться, договариваться друг с другом, умение благодарить.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Сформированность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адекватных форм поведения, развитые коммуникативные навыки. Снижение уровня тревожности и агрессивности детей. Понимание своего эмоционального состояния и состояния окружающих. Умение управлять собой в сложных и волнующих ситуациях, правильно отреагировать отрицательные эмоции.</w:t>
      </w:r>
    </w:p>
    <w:p w:rsidR="00E40DF0" w:rsidRPr="002627FE" w:rsidRDefault="00E40DF0" w:rsidP="002627FE">
      <w:pPr>
        <w:spacing w:after="0" w:line="317" w:lineRule="exact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DF0" w:rsidRDefault="002627FE" w:rsidP="00E40DF0">
      <w:pPr>
        <w:keepNext/>
        <w:keepLines/>
        <w:spacing w:after="180" w:line="312" w:lineRule="exact"/>
        <w:ind w:left="60" w:right="1120" w:firstLine="5940"/>
        <w:jc w:val="both"/>
        <w:outlineLvl w:val="1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2.СОДЕРЖАТЕЛЬНЫЙ РАЗДЕЛ </w:t>
      </w:r>
    </w:p>
    <w:p w:rsidR="002627FE" w:rsidRPr="002627FE" w:rsidRDefault="002627FE" w:rsidP="00E40DF0">
      <w:pPr>
        <w:keepNext/>
        <w:keepLines/>
        <w:spacing w:after="180" w:line="312" w:lineRule="exact"/>
        <w:ind w:left="60" w:right="112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2.1. Психолого-педагогическое сопровождение детей с учетом их индивидуальности и особенностей развития.</w:t>
      </w:r>
    </w:p>
    <w:p w:rsidR="002627FE" w:rsidRPr="002627FE" w:rsidRDefault="002627FE" w:rsidP="002627FE">
      <w:pPr>
        <w:spacing w:before="180" w:after="420" w:line="240" w:lineRule="auto"/>
        <w:ind w:left="30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Модули психолого-педагогического сопровождения образовательного процесса.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13"/>
        <w:gridCol w:w="984"/>
        <w:gridCol w:w="5091"/>
        <w:gridCol w:w="4536"/>
        <w:gridCol w:w="3520"/>
      </w:tblGrid>
      <w:tr w:rsidR="002627FE" w:rsidRPr="002627FE" w:rsidTr="008E0604">
        <w:trPr>
          <w:trHeight w:val="566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модули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395950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возраст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Блок 1 Работа с детьми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Блок 2 Работа с педагогами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Блок 3 Работа с родителями</w:t>
            </w:r>
          </w:p>
        </w:tc>
      </w:tr>
      <w:tr w:rsidR="00DF653E" w:rsidRPr="002627FE" w:rsidTr="00E20EF0">
        <w:trPr>
          <w:trHeight w:val="5093"/>
        </w:trPr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F653E" w:rsidRPr="002627FE" w:rsidRDefault="00DF653E" w:rsidP="00DF653E">
            <w:pPr>
              <w:spacing w:after="0" w:line="240" w:lineRule="auto"/>
              <w:ind w:left="1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ДИАГНОСТИЧЕСКИЙ МОДУЛЬ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475" w:lineRule="exact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2-3 года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Динамическое наблюдение в период адаптации.</w:t>
            </w:r>
          </w:p>
          <w:p w:rsidR="00DF653E" w:rsidRPr="00500BAD" w:rsidRDefault="00DF653E" w:rsidP="00E40DF0">
            <w:pPr>
              <w:tabs>
                <w:tab w:val="left" w:pos="1762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00BA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Диагностика</w:t>
            </w:r>
            <w:r w:rsidRPr="00500BA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ab/>
              <w:t xml:space="preserve">психического развития (Е.О. Смирновой, Л.Н. </w:t>
            </w:r>
            <w:proofErr w:type="spellStart"/>
            <w:r w:rsidRPr="00500BA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Галигузовой</w:t>
            </w:r>
            <w:proofErr w:type="spellEnd"/>
            <w:proofErr w:type="gramStart"/>
            <w:r w:rsidRPr="00500BA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).:</w:t>
            </w:r>
            <w:proofErr w:type="gramEnd"/>
          </w:p>
          <w:p w:rsidR="00DF653E" w:rsidRPr="002627FE" w:rsidRDefault="00DF653E" w:rsidP="008E0604">
            <w:pPr>
              <w:tabs>
                <w:tab w:val="left" w:pos="830"/>
              </w:tabs>
              <w:spacing w:after="0" w:line="269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параметров общения: инициативность; чувствительность к воздействиям взрослого; репертуар коммуникативных действий;</w:t>
            </w:r>
          </w:p>
          <w:p w:rsidR="00DF653E" w:rsidRDefault="00DF653E" w:rsidP="008E0604">
            <w:pPr>
              <w:tabs>
                <w:tab w:val="left" w:pos="84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предметную деятельность: виды действий (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ориентировачн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манипулятивные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культурно- фиксированные действия); познавательную активность (эмоциональная вовлеченность в деятельность, настойчивость, стремление к самостоятельности); включенность в общение со взрослым (стремление воспроизводить образец действия, ориентация на оценку взрослого, речевое сопровождение деятельности);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целепологание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 Мониторинг по диагностике психического развития в течени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года.</w:t>
            </w:r>
          </w:p>
          <w:p w:rsidR="00DF653E" w:rsidRPr="008E0604" w:rsidRDefault="00DF653E" w:rsidP="008E0604">
            <w:pPr>
              <w:tabs>
                <w:tab w:val="left" w:pos="84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24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Помощь педагогам при заполнении карт наблюдения за ребенком в период адаптации.</w:t>
            </w:r>
          </w:p>
          <w:p w:rsidR="00DF653E" w:rsidRPr="002627FE" w:rsidRDefault="00DF653E" w:rsidP="002627FE">
            <w:pPr>
              <w:spacing w:before="240"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Наблюдение за ребенком в течение адаптационного периода, определение группы адаптации.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Default="00DF653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Анкетирование семей по изучению индивидуальных особенностей ребенка, трудностей родителей, типов и стилей воспитания.</w:t>
            </w:r>
          </w:p>
          <w:p w:rsidR="00DF653E" w:rsidRDefault="00DF653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DF653E" w:rsidRPr="002627FE" w:rsidRDefault="00DF653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Диагностика готовности к детскому саду.</w:t>
            </w:r>
          </w:p>
        </w:tc>
      </w:tr>
      <w:tr w:rsidR="00DF653E" w:rsidRPr="002627FE" w:rsidTr="00E20EF0">
        <w:trPr>
          <w:trHeight w:val="1587"/>
        </w:trPr>
        <w:tc>
          <w:tcPr>
            <w:tcW w:w="101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3-4</w:t>
            </w:r>
          </w:p>
          <w:p w:rsidR="00DF653E" w:rsidRPr="002627FE" w:rsidRDefault="00DF653E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года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144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инамическое наблюдение детей с развитием психических процессов ниже возрастной нормы.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Диагностика по усвоению образовательной программы.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Анкетирование семей по изучению</w:t>
            </w:r>
          </w:p>
          <w:p w:rsidR="00DF653E" w:rsidRPr="002627FE" w:rsidRDefault="00DF653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индивидуальных особенностей ребенка, трудностей родителей, типов и стилей воспитания (по запросу).</w:t>
            </w:r>
          </w:p>
        </w:tc>
      </w:tr>
      <w:tr w:rsidR="00DF653E" w:rsidRPr="002627FE" w:rsidTr="00E20EF0">
        <w:trPr>
          <w:trHeight w:val="499"/>
        </w:trPr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4-5 л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ет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Д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инамическое наблюдение за детьми в свободной и организованной деятельности.</w:t>
            </w:r>
          </w:p>
          <w:p w:rsidR="00DF653E" w:rsidRPr="00AC010F" w:rsidRDefault="00DF653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AC010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Диагностика психического развития детей (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Марцинко</w:t>
            </w:r>
            <w:r w:rsidRPr="00AC010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вская Т.Д.).</w:t>
            </w:r>
          </w:p>
          <w:p w:rsidR="00DF653E" w:rsidRPr="002627FE" w:rsidRDefault="00DF653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3959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Социально-эмоциональное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:ф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ормы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общения со взрослыми и сверстниками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Наблюдение.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Беседа с родителями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по изучению индивидуальных особенностей ребенка, трудностей родителей, типов и стилей воспитания (по запросу).</w:t>
            </w:r>
          </w:p>
        </w:tc>
      </w:tr>
      <w:tr w:rsidR="00DF653E" w:rsidRPr="002627FE" w:rsidTr="00E20EF0">
        <w:trPr>
          <w:trHeight w:val="499"/>
        </w:trPr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5-6 л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ет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Диагностическое обследование (по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методике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Т.Д.Марцинковской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.) 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определяющая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уровень психического развития детей</w:t>
            </w:r>
          </w:p>
          <w:p w:rsidR="00DF653E" w:rsidRPr="002627FE" w:rsidRDefault="00DF653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Наблюдение.</w:t>
            </w:r>
          </w:p>
          <w:p w:rsidR="00DF653E" w:rsidRPr="002627FE" w:rsidRDefault="00DF653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Социометрический анализ межличностных отношений (игра «Секрет» Т.Репиной).</w:t>
            </w:r>
          </w:p>
          <w:p w:rsidR="00DF653E" w:rsidRPr="002627FE" w:rsidRDefault="00DF653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Социально-эмоциональное развитие:</w:t>
            </w:r>
          </w:p>
          <w:p w:rsidR="00DF653E" w:rsidRPr="002627FE" w:rsidRDefault="00DF653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Анкетирование семей по изучению индивидуальных особенностей ребенка, трудностей родителей, типов и стилей воспитания (по запросу).</w:t>
            </w:r>
          </w:p>
        </w:tc>
      </w:tr>
      <w:tr w:rsidR="00DF653E" w:rsidRPr="002627FE" w:rsidTr="00E20EF0">
        <w:trPr>
          <w:trHeight w:val="499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DF653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Default="00DF653E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6-7 лет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C82" w:rsidRPr="00CF7C82" w:rsidRDefault="00CF7C82" w:rsidP="00CF7C82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 w:rsidRPr="00CF7C82">
              <w:rPr>
                <w:sz w:val="23"/>
                <w:szCs w:val="23"/>
              </w:rPr>
              <w:t xml:space="preserve">Диагностическое обследование (по </w:t>
            </w:r>
            <w:proofErr w:type="gramEnd"/>
          </w:p>
          <w:p w:rsidR="009B7BF3" w:rsidRDefault="00CF7C82" w:rsidP="00CF7C82">
            <w:pPr>
              <w:spacing w:after="0" w:line="240" w:lineRule="auto"/>
              <w:jc w:val="both"/>
              <w:rPr>
                <w:sz w:val="23"/>
                <w:szCs w:val="23"/>
              </w:rPr>
            </w:pPr>
            <w:r w:rsidRPr="00CF7C82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методике </w:t>
            </w:r>
            <w:proofErr w:type="spellStart"/>
            <w:r w:rsidRPr="00CF7C82">
              <w:rPr>
                <w:rFonts w:ascii="Times New Roman" w:hAnsi="Times New Roman" w:cs="Times New Roman"/>
                <w:sz w:val="23"/>
                <w:szCs w:val="23"/>
              </w:rPr>
              <w:t>Н.Веракса</w:t>
            </w:r>
            <w:proofErr w:type="spellEnd"/>
            <w:r w:rsidRPr="00CF7C82">
              <w:rPr>
                <w:rFonts w:ascii="Times New Roman" w:hAnsi="Times New Roman" w:cs="Times New Roman"/>
                <w:sz w:val="23"/>
                <w:szCs w:val="23"/>
              </w:rPr>
              <w:t xml:space="preserve"> и др.)</w:t>
            </w:r>
            <w:r>
              <w:rPr>
                <w:sz w:val="23"/>
                <w:szCs w:val="23"/>
              </w:rPr>
              <w:t xml:space="preserve"> </w:t>
            </w:r>
          </w:p>
          <w:p w:rsidR="009B7BF3" w:rsidRDefault="009B7BF3" w:rsidP="009B7B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определяющая: </w:t>
            </w:r>
          </w:p>
          <w:p w:rsidR="009B7BF3" w:rsidRDefault="009B7BF3" w:rsidP="009B7B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развитие </w:t>
            </w:r>
            <w:proofErr w:type="gramStart"/>
            <w:r>
              <w:rPr>
                <w:sz w:val="23"/>
                <w:szCs w:val="23"/>
              </w:rPr>
              <w:t>коммуникативных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9B7BF3" w:rsidRDefault="009B7BF3" w:rsidP="009B7B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способностей; </w:t>
            </w:r>
          </w:p>
          <w:p w:rsidR="009B7BF3" w:rsidRDefault="009B7BF3" w:rsidP="009B7B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регуляторных способностей; </w:t>
            </w:r>
          </w:p>
          <w:p w:rsidR="009B7BF3" w:rsidRDefault="009B7BF3" w:rsidP="009B7B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развитие </w:t>
            </w:r>
            <w:proofErr w:type="gramStart"/>
            <w:r>
              <w:rPr>
                <w:sz w:val="23"/>
                <w:szCs w:val="23"/>
              </w:rPr>
              <w:t>сенсорных</w:t>
            </w:r>
            <w:proofErr w:type="gramEnd"/>
            <w:r>
              <w:rPr>
                <w:sz w:val="23"/>
                <w:szCs w:val="23"/>
              </w:rPr>
              <w:t xml:space="preserve">, творческих </w:t>
            </w:r>
          </w:p>
          <w:p w:rsidR="009B7BF3" w:rsidRDefault="009B7BF3" w:rsidP="009B7B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способностей. </w:t>
            </w:r>
          </w:p>
          <w:p w:rsidR="009B7BF3" w:rsidRDefault="009B7BF3" w:rsidP="009B7B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Определение уровня </w:t>
            </w:r>
            <w:proofErr w:type="gramStart"/>
            <w:r>
              <w:rPr>
                <w:sz w:val="23"/>
                <w:szCs w:val="23"/>
              </w:rPr>
              <w:t>психологической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9B7BF3" w:rsidRDefault="009B7BF3" w:rsidP="009B7B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готовности к школьному обучению </w:t>
            </w:r>
          </w:p>
          <w:p w:rsidR="009B7BF3" w:rsidRDefault="009B7BF3" w:rsidP="009B7B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(П.Я. </w:t>
            </w:r>
            <w:proofErr w:type="spellStart"/>
            <w:r>
              <w:rPr>
                <w:sz w:val="23"/>
                <w:szCs w:val="23"/>
              </w:rPr>
              <w:t>Кеэса</w:t>
            </w:r>
            <w:proofErr w:type="spellEnd"/>
            <w:r>
              <w:rPr>
                <w:sz w:val="23"/>
                <w:szCs w:val="23"/>
              </w:rPr>
              <w:t xml:space="preserve">) </w:t>
            </w:r>
          </w:p>
          <w:p w:rsidR="009B7BF3" w:rsidRDefault="009B7BF3" w:rsidP="009B7B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Определение мотивов учения </w:t>
            </w:r>
          </w:p>
          <w:p w:rsidR="00DF653E" w:rsidRDefault="009B7BF3" w:rsidP="009B7BF3">
            <w:pPr>
              <w:spacing w:after="0" w:line="24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</w:t>
            </w:r>
            <w:r w:rsidRPr="009B7BF3">
              <w:rPr>
                <w:rFonts w:ascii="Times New Roman" w:hAnsi="Times New Roman" w:cs="Times New Roman"/>
                <w:sz w:val="23"/>
                <w:szCs w:val="23"/>
              </w:rPr>
              <w:t>методика М.Р.Гинзбург)</w:t>
            </w:r>
            <w:r>
              <w:rPr>
                <w:sz w:val="23"/>
                <w:szCs w:val="23"/>
              </w:rPr>
              <w:t xml:space="preserve"> </w:t>
            </w:r>
          </w:p>
          <w:p w:rsidR="009B7BF3" w:rsidRPr="002627FE" w:rsidRDefault="009B7BF3" w:rsidP="00CF7C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BF3" w:rsidRPr="009B7BF3" w:rsidRDefault="009B7BF3" w:rsidP="009B7BF3">
            <w:pPr>
              <w:pStyle w:val="Default"/>
              <w:rPr>
                <w:sz w:val="23"/>
                <w:szCs w:val="23"/>
              </w:rPr>
            </w:pPr>
            <w:r w:rsidRPr="009B7BF3">
              <w:rPr>
                <w:sz w:val="23"/>
                <w:szCs w:val="23"/>
              </w:rPr>
              <w:lastRenderedPageBreak/>
              <w:t xml:space="preserve">Социометрический анализ </w:t>
            </w:r>
          </w:p>
          <w:p w:rsidR="009B7BF3" w:rsidRPr="009B7BF3" w:rsidRDefault="009B7BF3" w:rsidP="009B7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9B7BF3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межличностных отношений (игра </w:t>
            </w:r>
            <w:proofErr w:type="gramEnd"/>
          </w:p>
          <w:p w:rsidR="009B7BF3" w:rsidRPr="009B7BF3" w:rsidRDefault="009B7BF3" w:rsidP="009B7BF3">
            <w:pPr>
              <w:pStyle w:val="Default"/>
              <w:rPr>
                <w:sz w:val="23"/>
                <w:szCs w:val="23"/>
              </w:rPr>
            </w:pPr>
            <w:proofErr w:type="gramStart"/>
            <w:r w:rsidRPr="009B7BF3">
              <w:rPr>
                <w:sz w:val="23"/>
                <w:szCs w:val="23"/>
              </w:rPr>
              <w:t xml:space="preserve">«Секрет» Т.Репиной). </w:t>
            </w:r>
            <w:proofErr w:type="gramEnd"/>
          </w:p>
          <w:p w:rsidR="009B7BF3" w:rsidRPr="009B7BF3" w:rsidRDefault="009B7BF3" w:rsidP="009B7BF3">
            <w:pPr>
              <w:pStyle w:val="Default"/>
              <w:rPr>
                <w:sz w:val="23"/>
                <w:szCs w:val="23"/>
              </w:rPr>
            </w:pPr>
            <w:r w:rsidRPr="009B7BF3">
              <w:rPr>
                <w:sz w:val="23"/>
                <w:szCs w:val="23"/>
              </w:rPr>
              <w:t xml:space="preserve">Социально-эмоциональное развитие: </w:t>
            </w:r>
          </w:p>
          <w:p w:rsidR="009B7BF3" w:rsidRPr="009B7BF3" w:rsidRDefault="009B7BF3" w:rsidP="009B7BF3">
            <w:pPr>
              <w:pStyle w:val="Default"/>
              <w:rPr>
                <w:sz w:val="23"/>
                <w:szCs w:val="23"/>
              </w:rPr>
            </w:pPr>
            <w:r w:rsidRPr="009B7BF3">
              <w:rPr>
                <w:sz w:val="23"/>
                <w:szCs w:val="23"/>
              </w:rPr>
              <w:t xml:space="preserve">- формы общения </w:t>
            </w:r>
            <w:proofErr w:type="gramStart"/>
            <w:r w:rsidRPr="009B7BF3">
              <w:rPr>
                <w:sz w:val="23"/>
                <w:szCs w:val="23"/>
              </w:rPr>
              <w:t>со</w:t>
            </w:r>
            <w:proofErr w:type="gramEnd"/>
            <w:r w:rsidRPr="009B7BF3">
              <w:rPr>
                <w:sz w:val="23"/>
                <w:szCs w:val="23"/>
              </w:rPr>
              <w:t xml:space="preserve"> взрослыми и </w:t>
            </w:r>
          </w:p>
          <w:p w:rsidR="009B7BF3" w:rsidRPr="009B7BF3" w:rsidRDefault="009B7BF3" w:rsidP="009B7BF3">
            <w:pPr>
              <w:pStyle w:val="Default"/>
              <w:rPr>
                <w:sz w:val="23"/>
                <w:szCs w:val="23"/>
              </w:rPr>
            </w:pPr>
            <w:r w:rsidRPr="009B7BF3">
              <w:rPr>
                <w:sz w:val="23"/>
                <w:szCs w:val="23"/>
              </w:rPr>
              <w:t xml:space="preserve">сверстниками (М.И. </w:t>
            </w:r>
            <w:proofErr w:type="spellStart"/>
            <w:r w:rsidRPr="009B7BF3">
              <w:rPr>
                <w:sz w:val="23"/>
                <w:szCs w:val="23"/>
              </w:rPr>
              <w:t>Лисина</w:t>
            </w:r>
            <w:proofErr w:type="spellEnd"/>
            <w:r w:rsidRPr="009B7BF3">
              <w:rPr>
                <w:sz w:val="23"/>
                <w:szCs w:val="23"/>
              </w:rPr>
              <w:t xml:space="preserve">); </w:t>
            </w:r>
          </w:p>
          <w:p w:rsidR="009B7BF3" w:rsidRPr="009B7BF3" w:rsidRDefault="009B7BF3" w:rsidP="009B7BF3">
            <w:pPr>
              <w:pStyle w:val="Default"/>
              <w:rPr>
                <w:sz w:val="23"/>
                <w:szCs w:val="23"/>
              </w:rPr>
            </w:pPr>
            <w:r w:rsidRPr="009B7BF3">
              <w:rPr>
                <w:sz w:val="23"/>
                <w:szCs w:val="23"/>
              </w:rPr>
              <w:t xml:space="preserve">- эмоциональное развитие </w:t>
            </w:r>
          </w:p>
          <w:p w:rsidR="009B7BF3" w:rsidRPr="009B7BF3" w:rsidRDefault="009B7BF3" w:rsidP="009B7BF3">
            <w:pPr>
              <w:pStyle w:val="Default"/>
              <w:rPr>
                <w:sz w:val="23"/>
                <w:szCs w:val="23"/>
              </w:rPr>
            </w:pPr>
            <w:r w:rsidRPr="009B7BF3">
              <w:rPr>
                <w:sz w:val="23"/>
                <w:szCs w:val="23"/>
              </w:rPr>
              <w:t xml:space="preserve">(Л.П.Стрелкова). </w:t>
            </w:r>
          </w:p>
          <w:p w:rsidR="009B7BF3" w:rsidRPr="009B7BF3" w:rsidRDefault="009B7BF3" w:rsidP="009B7BF3">
            <w:pPr>
              <w:pStyle w:val="Default"/>
              <w:rPr>
                <w:sz w:val="23"/>
                <w:szCs w:val="23"/>
              </w:rPr>
            </w:pPr>
            <w:r w:rsidRPr="009B7BF3">
              <w:rPr>
                <w:sz w:val="23"/>
                <w:szCs w:val="23"/>
              </w:rPr>
              <w:t xml:space="preserve">Изучение характера и самооценки (методика </w:t>
            </w:r>
            <w:proofErr w:type="spellStart"/>
            <w:r w:rsidRPr="009B7BF3">
              <w:rPr>
                <w:sz w:val="23"/>
                <w:szCs w:val="23"/>
              </w:rPr>
              <w:t>Пирсона-Харрисона</w:t>
            </w:r>
            <w:proofErr w:type="spellEnd"/>
            <w:r w:rsidRPr="009B7BF3">
              <w:rPr>
                <w:sz w:val="23"/>
                <w:szCs w:val="23"/>
              </w:rPr>
              <w:t xml:space="preserve">). </w:t>
            </w:r>
          </w:p>
          <w:p w:rsidR="009B7BF3" w:rsidRPr="009B7BF3" w:rsidRDefault="009B7BF3" w:rsidP="009B7BF3">
            <w:pPr>
              <w:pStyle w:val="Default"/>
              <w:rPr>
                <w:sz w:val="23"/>
                <w:szCs w:val="23"/>
              </w:rPr>
            </w:pPr>
            <w:r w:rsidRPr="009B7BF3">
              <w:rPr>
                <w:sz w:val="23"/>
                <w:szCs w:val="23"/>
              </w:rPr>
              <w:t xml:space="preserve">Диагностика по усвоению </w:t>
            </w:r>
          </w:p>
          <w:p w:rsidR="009B7BF3" w:rsidRPr="009B7BF3" w:rsidRDefault="009B7BF3" w:rsidP="009B7BF3">
            <w:pPr>
              <w:pStyle w:val="Default"/>
              <w:rPr>
                <w:sz w:val="23"/>
                <w:szCs w:val="23"/>
              </w:rPr>
            </w:pPr>
            <w:r w:rsidRPr="009B7BF3">
              <w:rPr>
                <w:sz w:val="23"/>
                <w:szCs w:val="23"/>
              </w:rPr>
              <w:t xml:space="preserve">образовательной программы. </w:t>
            </w:r>
          </w:p>
          <w:p w:rsidR="00DF653E" w:rsidRPr="002627FE" w:rsidRDefault="009B7BF3" w:rsidP="009B7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B7BF3">
              <w:rPr>
                <w:rFonts w:ascii="Times New Roman" w:hAnsi="Times New Roman" w:cs="Times New Roman"/>
                <w:sz w:val="23"/>
                <w:szCs w:val="23"/>
              </w:rPr>
              <w:t>Наблюдение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53E" w:rsidRPr="002627FE" w:rsidRDefault="009B7BF3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Анкетирование семей по 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изучению индивидуальных особенностей ребенка, трудностей родителей, типов и стилей воспитания (по запросу</w:t>
            </w:r>
            <w:proofErr w:type="gramEnd"/>
          </w:p>
        </w:tc>
      </w:tr>
      <w:tr w:rsidR="002627FE" w:rsidRPr="002627FE" w:rsidTr="008E0604">
        <w:trPr>
          <w:trHeight w:val="499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lastRenderedPageBreak/>
              <w:t>КОРРЕКЦИОННО - РАЗВИВАЮЩИЙ МОДУЛЬ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2-3 года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Разработка на детей группы риска (по результатам диагностики психическое развитие ниже возрастной нормы) индивидуальных маршрутов развития.</w:t>
            </w:r>
          </w:p>
          <w:p w:rsidR="00500BAD" w:rsidRPr="002627FE" w:rsidRDefault="002627FE" w:rsidP="00500B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Разработка рекомендаций по взаимодействию с детьми</w:t>
            </w:r>
            <w:r w:rsidR="00500BA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Оказании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помощи педагогам по определению их целей и задач в период адаптации ребенка.</w:t>
            </w:r>
          </w:p>
          <w:p w:rsidR="002627FE" w:rsidRPr="002627FE" w:rsidRDefault="002627FE" w:rsidP="00C20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Совместное с педагогами составление возможного прогноза адаптации ребенка к условиям детского сада. Оказание помощи педагогам по построению педагогического взаимодействия с ребенком на основе изучения его потребностей. Предоставление рекомендаций по созданию благоприятных психологических условий для каждого ребенка в ДОУ и семье. Встреча с педагогами по результатам диагностического обследования, согласование с ними индивидуальных маршрутов развития, рекомендаций на детей группы риска.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Родительское собрание, где родители ознакомятся с полученными результатами диагностики и родители детей группы риска приглашаются на индивидуальные консультации.</w:t>
            </w:r>
          </w:p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Предоставление литературы по запросам родителей.</w:t>
            </w:r>
          </w:p>
        </w:tc>
      </w:tr>
      <w:tr w:rsidR="00C20559" w:rsidRPr="002627FE" w:rsidTr="00C20559">
        <w:trPr>
          <w:trHeight w:val="499"/>
        </w:trPr>
        <w:tc>
          <w:tcPr>
            <w:tcW w:w="199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559" w:rsidRPr="002627FE" w:rsidRDefault="00C20559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3-4 года</w:t>
            </w:r>
          </w:p>
        </w:tc>
        <w:tc>
          <w:tcPr>
            <w:tcW w:w="5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559" w:rsidRPr="002627FE" w:rsidRDefault="00C81216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Разработка рекомендаций по созданию благоприятных психологических условий для каждого ребенка в ДОУ и семье.</w:t>
            </w:r>
          </w:p>
          <w:p w:rsidR="00C20559" w:rsidRPr="002627FE" w:rsidRDefault="00C20559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0559" w:rsidRPr="002627FE" w:rsidRDefault="00C20559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Оказание помощи педагогам по построению педагогического взаимодействия с ребенком на основе изучения его потребностей. Предоставление рекомендаций на детей группы риска и по созданию</w:t>
            </w:r>
          </w:p>
          <w:p w:rsidR="00C20559" w:rsidRPr="002627FE" w:rsidRDefault="00C20559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благоприятных психологических условий для каждого ребенка в ДОУ и семье.</w:t>
            </w:r>
          </w:p>
          <w:p w:rsidR="00C20559" w:rsidRPr="002627FE" w:rsidRDefault="00C20559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559" w:rsidRPr="002627FE" w:rsidRDefault="00C20559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Вовлечение родителей детей группы риска в разработку индивидуальных программ.</w:t>
            </w:r>
          </w:p>
          <w:p w:rsidR="00C20559" w:rsidRPr="002627FE" w:rsidRDefault="00C20559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Рекомендации на детей группы риска.</w:t>
            </w:r>
          </w:p>
        </w:tc>
      </w:tr>
      <w:tr w:rsidR="00C20559" w:rsidRPr="002627FE" w:rsidTr="00C20559">
        <w:trPr>
          <w:trHeight w:val="499"/>
        </w:trPr>
        <w:tc>
          <w:tcPr>
            <w:tcW w:w="199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559" w:rsidRPr="002627FE" w:rsidRDefault="00C20559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559" w:rsidRPr="002627FE" w:rsidRDefault="00C20559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559" w:rsidRPr="002627FE" w:rsidRDefault="00C20559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0559" w:rsidRPr="002627FE" w:rsidRDefault="00C20559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Предоставление литературы по запросам родителей.</w:t>
            </w:r>
          </w:p>
        </w:tc>
      </w:tr>
      <w:tr w:rsidR="002627FE" w:rsidRPr="002627FE" w:rsidTr="008E0604">
        <w:trPr>
          <w:trHeight w:val="499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4-5</w:t>
            </w:r>
          </w:p>
          <w:p w:rsidR="002627FE" w:rsidRPr="002627FE" w:rsidRDefault="002627FE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лет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Разработка рекомендаций по созданию благоприятных психологических условий для каждого ребенка в ДОУ и семье.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Оказание помощи педагогам по построению педагогического взаимодействия с ребенком на основе изучения его потребностей. 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Предоставление рекомендаций по созданию благоприятных психологических условий для каждого ребенка в ДОУ и семье. Участие в педсоветах, советах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Индивидуальная работа с родителями по их запросам.</w:t>
            </w:r>
          </w:p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Предоставление литературы по 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запросам родителей.</w:t>
            </w:r>
          </w:p>
        </w:tc>
      </w:tr>
      <w:tr w:rsidR="002627FE" w:rsidRPr="002627FE" w:rsidTr="008E0604">
        <w:trPr>
          <w:trHeight w:val="499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5-6</w:t>
            </w:r>
          </w:p>
          <w:p w:rsidR="002627FE" w:rsidRPr="002627FE" w:rsidRDefault="002627FE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лет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Разработка серии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коррекционн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развивающих занятий, которые проводить с детьми 1 раз в неделю.</w:t>
            </w:r>
          </w:p>
          <w:p w:rsidR="002627FE" w:rsidRPr="002627FE" w:rsidRDefault="002627FE" w:rsidP="00C20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Подобрать серию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коррекционн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развивающих игр и составить картотеку по развитию коммуникативных навыков, мимики, пантомимики, развитию социально- эмоциональной сферы.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C20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 Помощь при создании картотек с коррекционно-развивающими играми. Помощь при создании предметн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о-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развивающей среды групп. Оказание помощи педагогу в решении психолого-педагогических проблем. Оказание помощи педагогам по построению педагогического взаимодействия с ребенком на основе изучения его потребностей. 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Индивидуальная работа с родителями детей группы риска.</w:t>
            </w:r>
          </w:p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Предоставление литературы по запросам родителей.</w:t>
            </w:r>
          </w:p>
        </w:tc>
      </w:tr>
      <w:tr w:rsidR="009B7BF3" w:rsidRPr="002627FE" w:rsidTr="008E0604">
        <w:trPr>
          <w:trHeight w:val="499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BF3" w:rsidRPr="002627FE" w:rsidRDefault="009B7BF3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BF3" w:rsidRPr="002627FE" w:rsidRDefault="009B7BF3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6-7 лет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BF3" w:rsidRDefault="009B7BF3" w:rsidP="009B7BF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Разработать систему занятий по развитию познавательных процессов, для детей с развитием психических процессов ниже возрастной нормы. </w:t>
            </w:r>
          </w:p>
          <w:p w:rsidR="009B7BF3" w:rsidRPr="002627FE" w:rsidRDefault="009B7BF3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BF3" w:rsidRDefault="009B7BF3" w:rsidP="009B7BF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Предоставить педагогам систему занятий по развитию познавательных процессов </w:t>
            </w:r>
          </w:p>
          <w:p w:rsidR="009B7BF3" w:rsidRPr="002627FE" w:rsidRDefault="009B7BF3" w:rsidP="00C20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7BF3" w:rsidRPr="009B7BF3" w:rsidRDefault="009B7BF3" w:rsidP="009B7BF3">
            <w:pPr>
              <w:pStyle w:val="Default"/>
              <w:rPr>
                <w:sz w:val="23"/>
                <w:szCs w:val="23"/>
              </w:rPr>
            </w:pPr>
            <w:r w:rsidRPr="009B7BF3">
              <w:rPr>
                <w:sz w:val="23"/>
                <w:szCs w:val="23"/>
              </w:rPr>
              <w:t xml:space="preserve">Индивидуальная работа с родителями </w:t>
            </w:r>
          </w:p>
          <w:p w:rsidR="009B7BF3" w:rsidRPr="002627FE" w:rsidRDefault="009B7BF3" w:rsidP="009B7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B7BF3">
              <w:rPr>
                <w:rFonts w:ascii="Times New Roman" w:hAnsi="Times New Roman" w:cs="Times New Roman"/>
                <w:sz w:val="23"/>
                <w:szCs w:val="23"/>
              </w:rPr>
              <w:t>детей группы риска.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2627FE" w:rsidRPr="002627FE" w:rsidTr="008E0604">
        <w:trPr>
          <w:trHeight w:val="499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КОНСУЛЬТАТИВНО-ПРОСВЕТИТЕЛЬСКИЙ МОДУЛЬ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Внесение предложений по организации</w:t>
            </w:r>
          </w:p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воспитательно-образовательной</w:t>
            </w:r>
          </w:p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работы.</w:t>
            </w:r>
          </w:p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Психологическое консультирование педагогов и родителей (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индивидуальные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и групповые).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Психологическое консультирование педагогов по вопросам развития детей, по конкретным межличностным проблемам.</w:t>
            </w:r>
          </w:p>
          <w:p w:rsidR="002627FE" w:rsidRPr="002627FE" w:rsidRDefault="002627F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Индивидуальное и групповое консультирование по вопросам адаптации детей к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  <w:p w:rsidR="002627FE" w:rsidRPr="002627FE" w:rsidRDefault="002627F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Знакомить педагогов с основами возрастной, педагогической и социальной психологии.</w:t>
            </w:r>
          </w:p>
          <w:p w:rsidR="002627FE" w:rsidRPr="002627FE" w:rsidRDefault="002627F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Формировать потребность в психологических знаниях, желание использовать их в работе с ребенком или в интересах собственного развития.</w:t>
            </w:r>
          </w:p>
          <w:p w:rsidR="002627FE" w:rsidRPr="002627FE" w:rsidRDefault="002627F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Популяризировать и разъяснять результаты новейших психологических исследований.</w:t>
            </w:r>
          </w:p>
          <w:p w:rsidR="002627FE" w:rsidRPr="002627FE" w:rsidRDefault="002627FE" w:rsidP="00262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Проведение семинаров-практикумов: 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-«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Гармонизация развития личности через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сказкотерапию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»;</w:t>
            </w:r>
          </w:p>
          <w:p w:rsidR="002627FE" w:rsidRPr="0088171D" w:rsidRDefault="002627FE" w:rsidP="0088171D">
            <w:p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«Зачем и как работать со сказкой?»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Индивидуальное консультирование родителей по конкретным межличностным проблемам; оказание помощи по налаживанию </w:t>
            </w:r>
            <w:proofErr w:type="spellStart"/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детско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родительских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отношений. Индивидуальное консультирование родителей детей группы риска. Проведение родительских собраний. Материалы для папок-передвижек. Знакомить родителей с основами возрастной, педагогической и социальной психологии. Психологический практикум для родителей «Понимание и успешное преодоление кризиса трех лет».</w:t>
            </w:r>
          </w:p>
        </w:tc>
      </w:tr>
    </w:tbl>
    <w:p w:rsidR="000D1587" w:rsidRDefault="000D1587" w:rsidP="002627FE">
      <w:pPr>
        <w:spacing w:after="0" w:line="274" w:lineRule="exac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627FE" w:rsidRPr="002627FE" w:rsidRDefault="002627FE" w:rsidP="002627FE">
      <w:pPr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Осуществление профилактики возникновения социальной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дезадаптации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, проблем развития ребенка.</w:t>
      </w:r>
    </w:p>
    <w:p w:rsidR="002627FE" w:rsidRPr="002627FE" w:rsidRDefault="002627FE" w:rsidP="002627FE">
      <w:pPr>
        <w:spacing w:after="24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Формирование ответственности за соблюдение в детском саду психологических условий, необходимых для полноценного психического и личностного развития ребенка на каждом возрастном этапе.</w:t>
      </w:r>
    </w:p>
    <w:p w:rsidR="002627FE" w:rsidRPr="002627FE" w:rsidRDefault="002627FE" w:rsidP="002627FE">
      <w:pPr>
        <w:spacing w:before="240" w:after="240" w:line="274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Своевременное выявление таких особенностей ребенка, которые могут способствовать появлению определенных сложностей и отклонений в его интеллектуальном и личностном развитии.</w:t>
      </w:r>
    </w:p>
    <w:p w:rsidR="002627FE" w:rsidRPr="002627FE" w:rsidRDefault="002627FE" w:rsidP="002627FE">
      <w:pPr>
        <w:spacing w:before="240" w:after="0" w:line="274" w:lineRule="exact"/>
        <w:ind w:left="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Предупреждение возможных осложнений в связи с переходом на следующую возрастную ступень.</w:t>
      </w:r>
    </w:p>
    <w:p w:rsidR="000D1587" w:rsidRDefault="000D1587" w:rsidP="002627FE">
      <w:pPr>
        <w:spacing w:after="240" w:line="274" w:lineRule="exact"/>
        <w:ind w:left="20" w:righ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</w:p>
    <w:p w:rsidR="002627FE" w:rsidRPr="002627FE" w:rsidRDefault="002627FE" w:rsidP="002627FE">
      <w:pPr>
        <w:tabs>
          <w:tab w:val="left" w:pos="1969"/>
          <w:tab w:val="left" w:pos="3255"/>
        </w:tabs>
        <w:spacing w:before="240" w:after="0" w:line="274" w:lineRule="exact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Наблюдение за общением взрослого с ребенком и индивидуальные рекомендации по оказанию помощи в нахождении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  <w:t>таких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  <w:t>способов</w:t>
      </w:r>
    </w:p>
    <w:p w:rsidR="002627FE" w:rsidRPr="002627FE" w:rsidRDefault="002627FE" w:rsidP="002627FE">
      <w:pPr>
        <w:spacing w:after="240" w:line="274" w:lineRule="exact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взаимодействия с ним, которые наиболее удовлетворяют потребности ребенка в период привыкания.</w:t>
      </w:r>
    </w:p>
    <w:p w:rsidR="002627FE" w:rsidRPr="002627FE" w:rsidRDefault="0088171D" w:rsidP="000D1587">
      <w:pPr>
        <w:tabs>
          <w:tab w:val="left" w:pos="2588"/>
        </w:tabs>
        <w:spacing w:before="240" w:after="0" w:line="274" w:lineRule="exact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Определение 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адаптационны</w:t>
      </w:r>
      <w:r w:rsidR="000D1587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х 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возможностей ребенка.</w:t>
      </w:r>
    </w:p>
    <w:p w:rsidR="002627FE" w:rsidRPr="002627FE" w:rsidRDefault="002627FE" w:rsidP="002627FE">
      <w:pPr>
        <w:spacing w:before="240" w:after="0" w:line="274" w:lineRule="exact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Формирование ответственности за соблюдение психологических условий, необходимых для полноценного психологического и личностного развития ребенка на каждом возрастном этапе.</w:t>
      </w:r>
    </w:p>
    <w:p w:rsidR="000D1587" w:rsidRDefault="000D1587" w:rsidP="002627FE">
      <w:pPr>
        <w:keepNext/>
        <w:keepLines/>
        <w:spacing w:after="120" w:line="240" w:lineRule="auto"/>
        <w:ind w:left="20"/>
        <w:jc w:val="both"/>
        <w:outlineLvl w:val="1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627FE" w:rsidRPr="002627FE" w:rsidRDefault="002627FE" w:rsidP="002627FE">
      <w:pPr>
        <w:keepNext/>
        <w:keepLines/>
        <w:spacing w:after="120" w:line="240" w:lineRule="auto"/>
        <w:ind w:left="2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2.2.Работа с детьми:</w:t>
      </w:r>
    </w:p>
    <w:p w:rsidR="002627FE" w:rsidRPr="002627FE" w:rsidRDefault="002627FE" w:rsidP="002627FE">
      <w:pPr>
        <w:spacing w:before="120" w:after="0" w:line="317" w:lineRule="exact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Согласно ФГОС </w:t>
      </w:r>
      <w:proofErr w:type="gram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ДОО может проводиться </w:t>
      </w:r>
      <w:proofErr w:type="gram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оценка</w:t>
      </w:r>
      <w:proofErr w:type="gram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развития детей, его динамики, в том числе измерение их личностных образовательных результатов. Такая оценка производится педагогом совместно с педагогом-психологом в рамках психолого-педагогической диагностики (или мониторинга). Психолого-педагогическая диагностика понимается как оценка развития и его динамики у детей дошкольного возраста. Обязательным требованием является связь такой оценки с оценкой эффективности педагогических действий и дальнейшим планированием образовательной работы.</w:t>
      </w:r>
    </w:p>
    <w:p w:rsidR="002627FE" w:rsidRPr="002627FE" w:rsidRDefault="002627FE" w:rsidP="002627FE">
      <w:pPr>
        <w:spacing w:after="0" w:line="317" w:lineRule="exact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Участие ребенка в психолого-педагогической диагностике (мониторинге) допускается только с согласия его родителей (законных представителей).</w:t>
      </w:r>
    </w:p>
    <w:p w:rsidR="002627FE" w:rsidRPr="002627FE" w:rsidRDefault="002627FE" w:rsidP="002627FE">
      <w:pPr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Результаты психолого-педагогической диагностики (мониторинга) могут использоваться исключительно для решения образовательных задач, а именно:</w:t>
      </w:r>
    </w:p>
    <w:p w:rsidR="002627FE" w:rsidRPr="002627FE" w:rsidRDefault="002627FE" w:rsidP="00B71F7F">
      <w:pPr>
        <w:tabs>
          <w:tab w:val="left" w:pos="212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индивидуализации образования (в том числе поддержки ребенка, построения его образовательной траектории или профессиональной ко</w:t>
      </w:r>
      <w:r w:rsidR="00B71F7F">
        <w:rPr>
          <w:rFonts w:ascii="Times New Roman" w:eastAsia="Times New Roman" w:hAnsi="Times New Roman" w:cs="Times New Roman"/>
          <w:sz w:val="23"/>
          <w:szCs w:val="23"/>
          <w:lang w:eastAsia="ru-RU"/>
        </w:rPr>
        <w:t>ррекции особенностей развития)</w:t>
      </w:r>
      <w:proofErr w:type="gramStart"/>
      <w:r w:rsidR="00B71F7F">
        <w:rPr>
          <w:rFonts w:ascii="Times New Roman" w:eastAsia="Times New Roman" w:hAnsi="Times New Roman" w:cs="Times New Roman"/>
          <w:sz w:val="23"/>
          <w:szCs w:val="23"/>
          <w:lang w:eastAsia="ru-RU"/>
        </w:rPr>
        <w:t>,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</w:t>
      </w:r>
      <w:proofErr w:type="gram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птимизации работы с группой детей.</w:t>
      </w:r>
    </w:p>
    <w:p w:rsidR="002627FE" w:rsidRPr="002627FE" w:rsidRDefault="002627FE" w:rsidP="002627FE">
      <w:pPr>
        <w:keepNext/>
        <w:keepLines/>
        <w:spacing w:after="0" w:line="317" w:lineRule="exact"/>
        <w:ind w:left="20" w:firstLine="70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lang w:eastAsia="ru-RU"/>
        </w:rPr>
        <w:t>Психолого-педагогическая диагностика направлена на изучение индивидуальных особенностей личности ребенка с целью</w:t>
      </w: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:</w:t>
      </w:r>
    </w:p>
    <w:p w:rsidR="002627FE" w:rsidRPr="002627FE" w:rsidRDefault="00B71F7F" w:rsidP="00B71F7F">
      <w:pPr>
        <w:tabs>
          <w:tab w:val="left" w:pos="159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выявления причин возникновения проблем в развитии и обучении;</w:t>
      </w:r>
    </w:p>
    <w:p w:rsidR="002627FE" w:rsidRPr="002627FE" w:rsidRDefault="00B71F7F" w:rsidP="00B71F7F">
      <w:pPr>
        <w:tabs>
          <w:tab w:val="left" w:pos="159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определение сильных сторон личности, ее резервных возможностей, на которые можно опираться в ходе коррекционной работы;</w:t>
      </w:r>
    </w:p>
    <w:p w:rsidR="002627FE" w:rsidRPr="002627FE" w:rsidRDefault="00B71F7F" w:rsidP="00B71F7F">
      <w:pPr>
        <w:tabs>
          <w:tab w:val="left" w:pos="265"/>
        </w:tabs>
        <w:spacing w:after="0" w:line="317" w:lineRule="exact"/>
        <w:ind w:left="20" w:righ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диагностики изменений в психофизическом, сенсорном и личностно-социальном развитии ребенка при реализации целостного педагогического и коррекционно-развивающего процесса в ДОУ.</w:t>
      </w:r>
    </w:p>
    <w:p w:rsidR="002627FE" w:rsidRPr="002627FE" w:rsidRDefault="002627FE" w:rsidP="002627FE">
      <w:pPr>
        <w:keepNext/>
        <w:keepLines/>
        <w:spacing w:after="0" w:line="317" w:lineRule="exact"/>
        <w:ind w:left="20" w:firstLine="70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lang w:eastAsia="ru-RU"/>
        </w:rPr>
        <w:t>Принципы психолого-педагогической диагностики:</w:t>
      </w:r>
    </w:p>
    <w:p w:rsidR="002627FE" w:rsidRPr="002627FE" w:rsidRDefault="002627FE" w:rsidP="00B71F7F">
      <w:pPr>
        <w:tabs>
          <w:tab w:val="left" w:pos="150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Принцип целостного, системного и комплексного изучения ребенка.</w:t>
      </w:r>
    </w:p>
    <w:p w:rsidR="002627FE" w:rsidRPr="002627FE" w:rsidRDefault="002627FE" w:rsidP="00B71F7F">
      <w:pPr>
        <w:tabs>
          <w:tab w:val="left" w:pos="159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Онтогенетический принцип.</w:t>
      </w:r>
    </w:p>
    <w:p w:rsidR="002627FE" w:rsidRPr="002627FE" w:rsidRDefault="002627FE" w:rsidP="00B71F7F">
      <w:pPr>
        <w:tabs>
          <w:tab w:val="left" w:pos="150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Принцип учета структуры нарушения, взаимосвязей между первичными, вторичными и третичными дефектами в развитии ребенка.</w:t>
      </w:r>
    </w:p>
    <w:p w:rsidR="002627FE" w:rsidRPr="002627FE" w:rsidRDefault="002627FE" w:rsidP="00B71F7F">
      <w:pPr>
        <w:tabs>
          <w:tab w:val="left" w:pos="150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Принцип учета зон актуального и ближайшего развития ребенка.</w:t>
      </w:r>
    </w:p>
    <w:p w:rsidR="002627FE" w:rsidRPr="002627FE" w:rsidRDefault="002627FE" w:rsidP="00B71F7F">
      <w:pPr>
        <w:tabs>
          <w:tab w:val="left" w:pos="150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Принцип динамичного изучения.</w:t>
      </w:r>
    </w:p>
    <w:p w:rsidR="002627FE" w:rsidRPr="002627FE" w:rsidRDefault="002627FE" w:rsidP="00B71F7F">
      <w:pPr>
        <w:tabs>
          <w:tab w:val="left" w:pos="150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Принцип качественного и количественного анализа данных исследования.</w:t>
      </w:r>
    </w:p>
    <w:p w:rsidR="002627FE" w:rsidRPr="002627FE" w:rsidRDefault="002627FE" w:rsidP="002627FE">
      <w:pPr>
        <w:keepNext/>
        <w:keepLines/>
        <w:spacing w:after="0" w:line="317" w:lineRule="exact"/>
        <w:ind w:left="20" w:firstLine="70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lang w:eastAsia="ru-RU"/>
        </w:rPr>
        <w:t>Последовательность этапов исследования:</w:t>
      </w:r>
    </w:p>
    <w:p w:rsidR="002627FE" w:rsidRPr="002627FE" w:rsidRDefault="002627FE" w:rsidP="00B71F7F">
      <w:pPr>
        <w:tabs>
          <w:tab w:val="left" w:pos="222"/>
        </w:tabs>
        <w:spacing w:after="0" w:line="317" w:lineRule="exact"/>
        <w:ind w:left="20" w:righ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Анализ информации, полученной в первичной беседе с родителями, а также имеющихся сведений от врачей, педагогов или других заинтересованных в ребенке лиц.</w:t>
      </w:r>
    </w:p>
    <w:p w:rsidR="002627FE" w:rsidRPr="002627FE" w:rsidRDefault="002627FE" w:rsidP="00B71F7F">
      <w:pPr>
        <w:tabs>
          <w:tab w:val="left" w:pos="212"/>
        </w:tabs>
        <w:spacing w:after="0" w:line="317" w:lineRule="exact"/>
        <w:ind w:left="20" w:righ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Наблюдение за ребенком на прогулке и в группе в свободной, организованной воспитателем деятельности, на детско-родительских мероприятиях.</w:t>
      </w:r>
    </w:p>
    <w:p w:rsidR="002627FE" w:rsidRPr="002627FE" w:rsidRDefault="002627FE" w:rsidP="00B71F7F">
      <w:pPr>
        <w:tabs>
          <w:tab w:val="left" w:pos="154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Экспериментально-психологическое обследование.</w:t>
      </w:r>
    </w:p>
    <w:p w:rsidR="002627FE" w:rsidRPr="002627FE" w:rsidRDefault="002627FE" w:rsidP="002627FE">
      <w:pPr>
        <w:keepNext/>
        <w:keepLines/>
        <w:spacing w:after="0" w:line="317" w:lineRule="exact"/>
        <w:ind w:left="20" w:firstLine="70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lang w:eastAsia="ru-RU"/>
        </w:rPr>
        <w:t>Зона компетенции педагога-психолога в диагностическом обследовании дошкольников</w:t>
      </w:r>
    </w:p>
    <w:p w:rsidR="002627FE" w:rsidRPr="002627FE" w:rsidRDefault="002627FE" w:rsidP="002627FE">
      <w:pPr>
        <w:spacing w:after="0" w:line="317" w:lineRule="exact"/>
        <w:ind w:left="20"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Педагог-психолог осуществляет:</w:t>
      </w:r>
    </w:p>
    <w:p w:rsidR="002627FE" w:rsidRPr="002627FE" w:rsidRDefault="002627FE" w:rsidP="00B71F7F">
      <w:pPr>
        <w:tabs>
          <w:tab w:val="left" w:pos="241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Психологическую диагностику познавательных процессов детей</w:t>
      </w:r>
    </w:p>
    <w:p w:rsidR="002627FE" w:rsidRPr="002627FE" w:rsidRDefault="002627FE" w:rsidP="00B71F7F">
      <w:pPr>
        <w:tabs>
          <w:tab w:val="left" w:pos="241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Психологическую диагностику личностных качеств.</w:t>
      </w:r>
    </w:p>
    <w:p w:rsidR="002627FE" w:rsidRPr="002627FE" w:rsidRDefault="002627FE" w:rsidP="002627FE">
      <w:pPr>
        <w:spacing w:after="0" w:line="317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Профессиональная компетентность педагога-психолога при проведении мониторинга в ДОУ может распространяться на следующие параметры диагностирования дошкольников. </w:t>
      </w:r>
      <w:r w:rsidRPr="002627F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ru-RU"/>
        </w:rPr>
        <w:t>Младший возраст (3-4 года):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понимание речи;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активная речь;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ind w:left="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сенсорное развитие;</w:t>
      </w:r>
    </w:p>
    <w:p w:rsidR="002627FE" w:rsidRPr="002627FE" w:rsidRDefault="002627FE" w:rsidP="002627FE">
      <w:pPr>
        <w:keepNext/>
        <w:keepLines/>
        <w:numPr>
          <w:ilvl w:val="0"/>
          <w:numId w:val="5"/>
        </w:numPr>
        <w:tabs>
          <w:tab w:val="left" w:pos="164"/>
        </w:tabs>
        <w:spacing w:after="0" w:line="317" w:lineRule="exact"/>
        <w:ind w:left="20"/>
        <w:jc w:val="both"/>
        <w:outlineLvl w:val="2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bookmarkStart w:id="3" w:name="bookmark4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игра;</w:t>
      </w:r>
      <w:bookmarkEnd w:id="3"/>
    </w:p>
    <w:p w:rsidR="002627FE" w:rsidRPr="002627FE" w:rsidRDefault="002627FE" w:rsidP="002627FE">
      <w:pPr>
        <w:numPr>
          <w:ilvl w:val="0"/>
          <w:numId w:val="5"/>
        </w:numPr>
        <w:tabs>
          <w:tab w:val="left" w:pos="15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развитие пространственных представлений;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5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рисование (желание рисовать, наличие замысла, умение держать карандаш и т. д.);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ind w:right="840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поведение (взаимоотношения с взрослыми и сверстниками). </w:t>
      </w:r>
      <w:r w:rsidRPr="002627F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ru-RU"/>
        </w:rPr>
        <w:t>Средний возраст (4-5 лет):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слуховое восприятие (различение неречевых шумов);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5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зрительное восприятие (узнавание черно-белых изображений);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пространственные представления (конструирование, употребление простых предлогов);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мелкая моторика;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связная речь (умение выразить свою мысль);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5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развитие мышления;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анализ продуктивной деятельности — рисунок, лепка, аппликация, словотворчество и т. д.;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игра — уровень игры, преобладающий вид общения;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ind w:right="840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социальные навыки — общение с взрослыми и сверстниками. </w:t>
      </w:r>
      <w:r w:rsidRPr="002627F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ru-RU"/>
        </w:rPr>
        <w:t>Старший возраст (5-6 лет):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270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слуховое внимание; • зрительно-пространственный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гнозис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- познание предметов, явлений, их значения и смысла; •зрительно- пространственный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праксис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- способность выполнять последовательные комплексы движений и совершать целенаправленные действия по выработанному плану;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общая моторика, ловкость, выносливость, разноименные движения;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5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развитие графической деятельности;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59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латеральные предпочтения;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мыслительная деятельность;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игровая деятельность;</w:t>
      </w:r>
    </w:p>
    <w:p w:rsidR="002627FE" w:rsidRPr="002627FE" w:rsidRDefault="002627FE" w:rsidP="002627FE">
      <w:pPr>
        <w:numPr>
          <w:ilvl w:val="0"/>
          <w:numId w:val="5"/>
        </w:numPr>
        <w:tabs>
          <w:tab w:val="left" w:pos="164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анализ продуктов деятельности;</w:t>
      </w:r>
    </w:p>
    <w:p w:rsidR="00B71F7F" w:rsidRPr="00E018BF" w:rsidRDefault="002627FE" w:rsidP="00B71F7F">
      <w:pPr>
        <w:numPr>
          <w:ilvl w:val="0"/>
          <w:numId w:val="5"/>
        </w:numPr>
        <w:tabs>
          <w:tab w:val="left" w:pos="183"/>
        </w:tabs>
        <w:spacing w:after="0" w:line="317" w:lineRule="exact"/>
        <w:ind w:right="10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коммуникативные навыки.</w:t>
      </w:r>
    </w:p>
    <w:p w:rsidR="00E018BF" w:rsidRDefault="00E018BF" w:rsidP="00E018BF">
      <w:pPr>
        <w:pStyle w:val="Default"/>
      </w:pPr>
    </w:p>
    <w:p w:rsidR="00E018BF" w:rsidRDefault="00E018BF" w:rsidP="00E018BF">
      <w:pPr>
        <w:pStyle w:val="Default"/>
        <w:spacing w:after="77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Подготовительная к школе группа (6-7лет): </w:t>
      </w:r>
    </w:p>
    <w:p w:rsidR="00E018BF" w:rsidRDefault="00E018BF" w:rsidP="00E018BF">
      <w:pPr>
        <w:pStyle w:val="Default"/>
        <w:numPr>
          <w:ilvl w:val="0"/>
          <w:numId w:val="5"/>
        </w:numPr>
        <w:spacing w:after="77"/>
        <w:rPr>
          <w:sz w:val="23"/>
          <w:szCs w:val="23"/>
        </w:rPr>
      </w:pPr>
      <w:r>
        <w:rPr>
          <w:sz w:val="23"/>
          <w:szCs w:val="23"/>
        </w:rPr>
        <w:t xml:space="preserve"> зрительно-моторная координация; </w:t>
      </w:r>
    </w:p>
    <w:p w:rsidR="00E018BF" w:rsidRDefault="00E018BF" w:rsidP="00E018BF">
      <w:pPr>
        <w:pStyle w:val="Default"/>
        <w:numPr>
          <w:ilvl w:val="0"/>
          <w:numId w:val="5"/>
        </w:numPr>
        <w:spacing w:after="77"/>
        <w:rPr>
          <w:sz w:val="23"/>
          <w:szCs w:val="23"/>
        </w:rPr>
      </w:pPr>
      <w:r>
        <w:rPr>
          <w:sz w:val="23"/>
          <w:szCs w:val="23"/>
        </w:rPr>
        <w:t xml:space="preserve">ритмическое чувство; </w:t>
      </w:r>
    </w:p>
    <w:p w:rsidR="00E018BF" w:rsidRDefault="00E018BF" w:rsidP="00E018BF">
      <w:pPr>
        <w:pStyle w:val="Default"/>
        <w:numPr>
          <w:ilvl w:val="0"/>
          <w:numId w:val="5"/>
        </w:numPr>
        <w:spacing w:after="77"/>
        <w:rPr>
          <w:sz w:val="23"/>
          <w:szCs w:val="23"/>
        </w:rPr>
      </w:pPr>
      <w:r>
        <w:rPr>
          <w:sz w:val="23"/>
          <w:szCs w:val="23"/>
        </w:rPr>
        <w:t xml:space="preserve"> переключение движений; </w:t>
      </w:r>
    </w:p>
    <w:p w:rsidR="00E018BF" w:rsidRDefault="00E018BF" w:rsidP="00E018BF">
      <w:pPr>
        <w:pStyle w:val="Default"/>
        <w:numPr>
          <w:ilvl w:val="0"/>
          <w:numId w:val="5"/>
        </w:numPr>
        <w:spacing w:after="77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рядограммы</w:t>
      </w:r>
      <w:proofErr w:type="spellEnd"/>
      <w:r>
        <w:rPr>
          <w:sz w:val="23"/>
          <w:szCs w:val="23"/>
        </w:rPr>
        <w:t xml:space="preserve"> (последовательность времен года, дней недели); </w:t>
      </w:r>
    </w:p>
    <w:p w:rsidR="00E018BF" w:rsidRPr="00E018BF" w:rsidRDefault="00E018BF" w:rsidP="00E018BF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 звуковой анализ слов; </w:t>
      </w:r>
    </w:p>
    <w:p w:rsidR="00E018BF" w:rsidRDefault="00E018BF" w:rsidP="00E018BF">
      <w:pPr>
        <w:pStyle w:val="Default"/>
        <w:numPr>
          <w:ilvl w:val="0"/>
          <w:numId w:val="5"/>
        </w:numPr>
        <w:spacing w:after="77"/>
        <w:rPr>
          <w:sz w:val="23"/>
          <w:szCs w:val="23"/>
        </w:rPr>
      </w:pPr>
      <w:r>
        <w:rPr>
          <w:sz w:val="23"/>
          <w:szCs w:val="23"/>
        </w:rPr>
        <w:t xml:space="preserve">умение определять состав числа; </w:t>
      </w:r>
    </w:p>
    <w:p w:rsidR="00E018BF" w:rsidRDefault="00E018BF" w:rsidP="00E018BF">
      <w:pPr>
        <w:pStyle w:val="Default"/>
        <w:numPr>
          <w:ilvl w:val="0"/>
          <w:numId w:val="5"/>
        </w:numPr>
        <w:spacing w:after="77"/>
        <w:rPr>
          <w:sz w:val="23"/>
          <w:szCs w:val="23"/>
        </w:rPr>
      </w:pPr>
      <w:r>
        <w:rPr>
          <w:sz w:val="23"/>
          <w:szCs w:val="23"/>
        </w:rPr>
        <w:t xml:space="preserve">выделение 4-го лишнего, простые аналогии; </w:t>
      </w:r>
    </w:p>
    <w:p w:rsidR="00E018BF" w:rsidRDefault="00E018BF" w:rsidP="00E018BF">
      <w:pPr>
        <w:pStyle w:val="Default"/>
        <w:numPr>
          <w:ilvl w:val="0"/>
          <w:numId w:val="5"/>
        </w:numPr>
        <w:spacing w:after="77"/>
        <w:rPr>
          <w:sz w:val="23"/>
          <w:szCs w:val="23"/>
        </w:rPr>
      </w:pPr>
      <w:r>
        <w:rPr>
          <w:sz w:val="23"/>
          <w:szCs w:val="23"/>
        </w:rPr>
        <w:t xml:space="preserve"> составление сюжетного рассказа по серии картин; </w:t>
      </w:r>
    </w:p>
    <w:p w:rsidR="00E018BF" w:rsidRDefault="00E018BF" w:rsidP="00E018BF">
      <w:pPr>
        <w:pStyle w:val="Default"/>
        <w:numPr>
          <w:ilvl w:val="0"/>
          <w:numId w:val="5"/>
        </w:numPr>
        <w:spacing w:after="77"/>
        <w:rPr>
          <w:sz w:val="23"/>
          <w:szCs w:val="23"/>
        </w:rPr>
      </w:pPr>
      <w:r>
        <w:rPr>
          <w:sz w:val="23"/>
          <w:szCs w:val="23"/>
        </w:rPr>
        <w:t xml:space="preserve"> понимание логико-грамматических конструкций; </w:t>
      </w:r>
    </w:p>
    <w:p w:rsidR="00E018BF" w:rsidRDefault="00E018BF" w:rsidP="00E018BF">
      <w:pPr>
        <w:pStyle w:val="Default"/>
        <w:numPr>
          <w:ilvl w:val="0"/>
          <w:numId w:val="5"/>
        </w:numPr>
        <w:spacing w:after="77"/>
        <w:rPr>
          <w:sz w:val="23"/>
          <w:szCs w:val="23"/>
        </w:rPr>
      </w:pPr>
      <w:r>
        <w:rPr>
          <w:sz w:val="23"/>
          <w:szCs w:val="23"/>
        </w:rPr>
        <w:t xml:space="preserve"> установление причинно-следственных связей; </w:t>
      </w:r>
    </w:p>
    <w:p w:rsidR="00E018BF" w:rsidRPr="00E018BF" w:rsidRDefault="00E018BF" w:rsidP="00E018BF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 ориентировка на листе бумаги. </w:t>
      </w:r>
    </w:p>
    <w:p w:rsidR="00E018BF" w:rsidRPr="00B71F7F" w:rsidRDefault="00E018BF" w:rsidP="00E018BF">
      <w:pPr>
        <w:tabs>
          <w:tab w:val="left" w:pos="183"/>
        </w:tabs>
        <w:spacing w:after="0" w:line="317" w:lineRule="exact"/>
        <w:ind w:right="10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8BF" w:rsidRPr="00E018BF" w:rsidRDefault="002627FE" w:rsidP="00E018BF">
      <w:pPr>
        <w:tabs>
          <w:tab w:val="left" w:pos="183"/>
        </w:tabs>
        <w:spacing w:after="0" w:line="317" w:lineRule="exact"/>
        <w:ind w:right="10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Данные о резу</w:t>
      </w:r>
      <w:r w:rsidR="00B71F7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льтатах мониторинга заносятся </w:t>
      </w:r>
      <w:proofErr w:type="gramStart"/>
      <w:r w:rsidR="00B71F7F">
        <w:rPr>
          <w:rFonts w:ascii="Times New Roman" w:eastAsia="Times New Roman" w:hAnsi="Times New Roman" w:cs="Times New Roman"/>
          <w:sz w:val="23"/>
          <w:szCs w:val="23"/>
          <w:lang w:eastAsia="ru-RU"/>
        </w:rPr>
        <w:t>в</w:t>
      </w:r>
      <w:proofErr w:type="gramEnd"/>
      <w:r w:rsidR="00B71F7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E018B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</w:p>
    <w:p w:rsidR="002627FE" w:rsidRPr="002627FE" w:rsidRDefault="00B71F7F" w:rsidP="00E018BF">
      <w:pPr>
        <w:tabs>
          <w:tab w:val="left" w:pos="183"/>
        </w:tabs>
        <w:spacing w:after="0" w:line="317" w:lineRule="exact"/>
        <w:ind w:right="100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диа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гностическую карту, анализ которой позволяет оценить эффективность образовательной программы и организацию образовательного процесса в целом.</w:t>
      </w:r>
    </w:p>
    <w:p w:rsidR="002627FE" w:rsidRPr="002627FE" w:rsidRDefault="002627FE" w:rsidP="002627FE">
      <w:pPr>
        <w:keepNext/>
        <w:keepLines/>
        <w:spacing w:before="240" w:after="300" w:line="240" w:lineRule="auto"/>
        <w:ind w:left="10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Проведение запланированных диагностичес</w:t>
      </w:r>
      <w:r w:rsidR="004D6967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ких мероприятий с детьми на 2020-2021</w:t>
      </w: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учебный год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18"/>
        <w:gridCol w:w="6763"/>
        <w:gridCol w:w="4546"/>
      </w:tblGrid>
      <w:tr w:rsidR="002627FE" w:rsidRPr="002627FE">
        <w:trPr>
          <w:trHeight w:val="422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Возрастная группа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B71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Диагностические мероприятия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Срок</w:t>
            </w:r>
          </w:p>
        </w:tc>
      </w:tr>
      <w:tr w:rsidR="002627FE" w:rsidRPr="002627FE">
        <w:trPr>
          <w:trHeight w:val="470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I младша</w:t>
            </w:r>
            <w:r w:rsidR="00B71F7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я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27FE" w:rsidRPr="002627FE" w:rsidRDefault="002627FE" w:rsidP="002627FE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Ранняя диагностика умственного развития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IX - Х</w:t>
            </w:r>
          </w:p>
        </w:tc>
      </w:tr>
      <w:tr w:rsidR="002627FE" w:rsidRPr="002627FE">
        <w:trPr>
          <w:trHeight w:val="926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младш</w:t>
            </w:r>
            <w:r w:rsidR="00B71F7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ая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Исследование эмоционального состояния (наблюдение) Исследование познавательной сферы (дети группы риска) Исследование межличностных отношений (наблюдение)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0123F7" w:rsidP="002627FE">
            <w:pPr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В течение года </w:t>
            </w:r>
            <w:r w:rsidR="002627FE"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IV -V</w:t>
            </w:r>
            <w:proofErr w:type="gramStart"/>
            <w:r w:rsidR="002627FE"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П</w:t>
            </w:r>
            <w:proofErr w:type="gramEnd"/>
            <w:r w:rsidR="002627FE"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 запросу</w:t>
            </w:r>
          </w:p>
        </w:tc>
      </w:tr>
      <w:tr w:rsidR="002627FE" w:rsidRPr="002627FE">
        <w:trPr>
          <w:trHeight w:val="1162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lastRenderedPageBreak/>
              <w:t>Средние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Исследование эмоционального состояния (наблюдение) Исследование познавательной сферы (дети группы риска) Исследование межличностных отношений (наблюдение) </w:t>
            </w:r>
          </w:p>
          <w:p w:rsidR="002627FE" w:rsidRPr="002627FE" w:rsidRDefault="002627FE" w:rsidP="002627FE">
            <w:pPr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Заполнение карты психологического фона развития 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23F7" w:rsidRPr="002627FE" w:rsidRDefault="002627FE" w:rsidP="000123F7">
            <w:pPr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В течение года 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val="en-US"/>
              </w:rPr>
              <w:t>IV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-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val="en-US"/>
              </w:rPr>
              <w:t>V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</w:p>
          <w:p w:rsidR="002627FE" w:rsidRPr="002627FE" w:rsidRDefault="002627FE" w:rsidP="002627FE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27FE" w:rsidRPr="002627FE">
        <w:trPr>
          <w:trHeight w:val="931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Старшие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8B1504">
            <w:pPr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Исследование эмоционального состояния (наблюдение) Исследование межличностных отношений (наблюдение) </w:t>
            </w:r>
            <w:r w:rsidR="000123F7"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Исследование познавательной сферы (дети группы риска)</w:t>
            </w:r>
            <w:r w:rsidR="00AC010F"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Заполнение карты психологического фона развития</w:t>
            </w:r>
            <w:r w:rsidR="00AC010F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23F7" w:rsidRDefault="002627FE" w:rsidP="002627FE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 течение года IX - X,</w:t>
            </w:r>
          </w:p>
          <w:p w:rsidR="000123F7" w:rsidRDefault="000123F7" w:rsidP="002627FE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  <w:p w:rsidR="002627FE" w:rsidRPr="000123F7" w:rsidRDefault="002627FE" w:rsidP="002627FE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IV -V </w:t>
            </w:r>
          </w:p>
        </w:tc>
      </w:tr>
      <w:tr w:rsidR="00E018BF" w:rsidRPr="002627FE">
        <w:trPr>
          <w:trHeight w:val="931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18BF" w:rsidRPr="002627FE" w:rsidRDefault="00E018BF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Подготовительные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18BF" w:rsidRDefault="00E018BF" w:rsidP="00E018BF">
            <w:pPr>
              <w:pStyle w:val="Default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Исследование эмоционального состояния (наблюдение) </w:t>
            </w:r>
          </w:p>
          <w:p w:rsidR="00E018BF" w:rsidRDefault="00E018BF" w:rsidP="00E018BF">
            <w:pPr>
              <w:pStyle w:val="Default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Интеллектуальная готовность к школьному обучению </w:t>
            </w:r>
          </w:p>
          <w:p w:rsidR="00E018BF" w:rsidRDefault="00E018BF" w:rsidP="00E018BF">
            <w:pPr>
              <w:pStyle w:val="Default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Мотивационная готовность к школьному обучению </w:t>
            </w:r>
          </w:p>
          <w:p w:rsidR="00E018BF" w:rsidRDefault="00E018BF" w:rsidP="00E018BF">
            <w:pPr>
              <w:pStyle w:val="Default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Эмоционально-волевая готовность к школьному обучению </w:t>
            </w:r>
          </w:p>
          <w:p w:rsidR="00E018BF" w:rsidRPr="002627FE" w:rsidRDefault="00E018BF" w:rsidP="00E018BF">
            <w:pPr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18BF" w:rsidRPr="002627FE" w:rsidRDefault="00E018BF" w:rsidP="002627FE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В 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течение года IX - X,</w:t>
            </w:r>
          </w:p>
        </w:tc>
      </w:tr>
    </w:tbl>
    <w:p w:rsidR="002627FE" w:rsidRPr="002627FE" w:rsidRDefault="002627FE" w:rsidP="002627FE">
      <w:pPr>
        <w:spacing w:after="0" w:line="317" w:lineRule="exact"/>
        <w:ind w:left="100" w:right="26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Все виды диагностики детско-родительских отношений проводятся исключительно по запросу родителей и при необходимости с их участием (ответы на вопросы анкет, выполнение тестовых заданий).</w:t>
      </w:r>
    </w:p>
    <w:p w:rsidR="002627FE" w:rsidRPr="008B1504" w:rsidRDefault="002627FE" w:rsidP="002627FE">
      <w:pPr>
        <w:spacing w:after="0" w:line="317" w:lineRule="exact"/>
        <w:ind w:left="10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04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Психологическая диагностика эмоционально-личностного развития проводится в связи с запросом родителей или воспитателей.</w:t>
      </w:r>
    </w:p>
    <w:p w:rsidR="002627FE" w:rsidRPr="002627FE" w:rsidRDefault="002627FE" w:rsidP="002627FE">
      <w:pPr>
        <w:spacing w:before="300" w:after="0" w:line="302" w:lineRule="exact"/>
        <w:ind w:left="20" w:right="1640"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В контексте ФГОС ДО, деятельность педагога-психолога, направленная на изменения во внутренней, психологической, сфере воспитанников, рассматривается как развивающая.</w:t>
      </w:r>
      <w:proofErr w:type="gramEnd"/>
    </w:p>
    <w:p w:rsidR="002627FE" w:rsidRPr="002627FE" w:rsidRDefault="002627FE" w:rsidP="002627FE">
      <w:pPr>
        <w:spacing w:after="0" w:line="302" w:lineRule="exact"/>
        <w:ind w:left="20" w:right="340"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Психокоррекционные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технологии включаются в контекст развивающей работы с дошкольниками. Предметом деятельности педагога- психолога по данному направлению становится не исправление недостатков воспитанников, а выработка у них способов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саморегуляции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разнообразных образовательных ситуациях, которые помогут им стать успешными, достигнуть требуемого уровня освоения образовательной программы, и как следствие, приведут к позитивным изменениям в сфере имеющихся трудностей развития.</w:t>
      </w:r>
    </w:p>
    <w:p w:rsidR="002627FE" w:rsidRPr="002627FE" w:rsidRDefault="002627FE" w:rsidP="002627FE">
      <w:pPr>
        <w:spacing w:after="0" w:line="302" w:lineRule="exact"/>
        <w:ind w:left="20" w:right="340"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технологическом аспекте данное направление деятельности педагога-психолога предполагает широкое использование разнообразных видов игр, в том числе психотехнических, раскрепощающих; проблемных ситуаций, разрешаемых в процессе экспериментов, дискуссий, проектов; творческих заданий, связанных с созданием различных продуктов деятельности на основе воображения; этюдов, в том числе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психогимнастических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; свободной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недирективной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деятельности воспитанников. Ведущими выступают игровые технологии, создающие, согласно Л. С.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Выготскому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, условия для спонтанно-реактивной деятельности детей. При отборе психологического инструментария ведущим является принцип целостного воздействия на личность ребенка.</w:t>
      </w:r>
    </w:p>
    <w:p w:rsidR="002627FE" w:rsidRPr="002627FE" w:rsidRDefault="002627FE" w:rsidP="002627FE">
      <w:pPr>
        <w:spacing w:after="0" w:line="302" w:lineRule="exact"/>
        <w:ind w:left="20" w:right="340"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Цель: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повышение уровня психического развития ребенка (интеллектуального, эмоционального, социального) при организации его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коррекционно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- развивающего воспитания и подготовки к школе. </w:t>
      </w: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Задачи:</w:t>
      </w:r>
    </w:p>
    <w:p w:rsidR="002627FE" w:rsidRPr="002627FE" w:rsidRDefault="00144AD9" w:rsidP="00144AD9">
      <w:pPr>
        <w:tabs>
          <w:tab w:val="left" w:pos="150"/>
        </w:tabs>
        <w:spacing w:after="0" w:line="302" w:lineRule="exact"/>
        <w:ind w:left="20" w:right="164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1)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обеспечение возможности для осуществления детьми содержательной деятельности в условиях, оптимальных для всестороннего и своевременного психического развития;</w:t>
      </w:r>
    </w:p>
    <w:p w:rsidR="002627FE" w:rsidRPr="002627FE" w:rsidRDefault="00144AD9" w:rsidP="00144AD9">
      <w:pPr>
        <w:tabs>
          <w:tab w:val="left" w:pos="150"/>
        </w:tabs>
        <w:spacing w:after="0" w:line="302" w:lineRule="exact"/>
        <w:ind w:left="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2)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обеспечение психологического здоровья ребенка;</w:t>
      </w:r>
    </w:p>
    <w:p w:rsidR="002627FE" w:rsidRPr="002627FE" w:rsidRDefault="00144AD9" w:rsidP="00144AD9">
      <w:pPr>
        <w:tabs>
          <w:tab w:val="left" w:pos="150"/>
        </w:tabs>
        <w:spacing w:after="0" w:line="302" w:lineRule="exact"/>
        <w:ind w:left="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3)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проведение коррекции (ослабление) негативных тенденций развития;</w:t>
      </w:r>
    </w:p>
    <w:p w:rsidR="002627FE" w:rsidRPr="002627FE" w:rsidRDefault="00144AD9" w:rsidP="00144AD9">
      <w:pPr>
        <w:tabs>
          <w:tab w:val="left" w:pos="150"/>
        </w:tabs>
        <w:spacing w:after="0" w:line="302" w:lineRule="exact"/>
        <w:ind w:left="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4)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проведение профилактики вторичных отклонений в развитии;</w:t>
      </w:r>
    </w:p>
    <w:p w:rsidR="002627FE" w:rsidRPr="002627FE" w:rsidRDefault="00144AD9" w:rsidP="00144AD9">
      <w:pPr>
        <w:tabs>
          <w:tab w:val="left" w:pos="154"/>
        </w:tabs>
        <w:spacing w:after="0" w:line="302" w:lineRule="exact"/>
        <w:ind w:left="20" w:right="34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5)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проведение развивающих групповых и индивидуальных занятий по просьбе воспитателей, затрудняющихся самостоятельно решить какую-либо проблему;</w:t>
      </w:r>
    </w:p>
    <w:p w:rsidR="002627FE" w:rsidRPr="002627FE" w:rsidRDefault="00144AD9" w:rsidP="00144AD9">
      <w:pPr>
        <w:tabs>
          <w:tab w:val="left" w:pos="159"/>
        </w:tabs>
        <w:spacing w:after="0" w:line="302" w:lineRule="exact"/>
        <w:ind w:left="20" w:right="34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6)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оказание помощи детям в овладении учебными навыками и умениями, в развитии их </w:t>
      </w:r>
      <w:proofErr w:type="spellStart"/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саморегуляции</w:t>
      </w:r>
      <w:proofErr w:type="spellEnd"/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самок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онтроля на занятиях воспитателя 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других специалистов.</w:t>
      </w:r>
    </w:p>
    <w:p w:rsidR="002627FE" w:rsidRPr="002627FE" w:rsidRDefault="002627FE" w:rsidP="002627FE">
      <w:pPr>
        <w:keepNext/>
        <w:keepLines/>
        <w:spacing w:after="0" w:line="302" w:lineRule="exact"/>
        <w:ind w:left="20" w:firstLine="70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lang w:eastAsia="ru-RU"/>
        </w:rPr>
        <w:t>Направление реализуется по следующим разделам:</w:t>
      </w:r>
    </w:p>
    <w:p w:rsidR="002627FE" w:rsidRPr="002627FE" w:rsidRDefault="002627FE" w:rsidP="002627FE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Коррекционно-развивающая работа с детьми</w:t>
      </w:r>
    </w:p>
    <w:p w:rsidR="002627FE" w:rsidRPr="002627FE" w:rsidRDefault="00144AD9" w:rsidP="002627FE">
      <w:pPr>
        <w:spacing w:after="0" w:line="302" w:lineRule="exact"/>
        <w:ind w:right="59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«Развивающая работа по коррекции проблем в развитии дошкольников (группа риска) »; «Развивающая работа в период адаптации ребенка в ДОУ»;</w:t>
      </w:r>
    </w:p>
    <w:p w:rsidR="002627FE" w:rsidRPr="002627FE" w:rsidRDefault="002627FE" w:rsidP="002627FE">
      <w:pPr>
        <w:spacing w:after="0" w:line="302" w:lineRule="exact"/>
        <w:ind w:right="5080"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  <w:lang w:eastAsia="ru-RU"/>
        </w:rPr>
        <w:t xml:space="preserve">Принципы коррекционно-развивающего процесса: </w:t>
      </w:r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Принцип единства диагностики 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коррекции отклонений в развитии. Онтогенетический принцип.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Деятельностный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принцип. Принцип системности. Принцип единства коррекции и развития. Принцип коррекции «снизу - вверх». (ЗАР) Принцип коррекции «сверху - вниз». (ЗБР)</w:t>
      </w:r>
    </w:p>
    <w:p w:rsidR="002627FE" w:rsidRPr="002627FE" w:rsidRDefault="002627FE" w:rsidP="002627FE">
      <w:pPr>
        <w:spacing w:after="300" w:line="30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Принцип активного привлечения родителей к задачам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психокоррекции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2627FE" w:rsidRPr="008B1504" w:rsidRDefault="002627FE" w:rsidP="002627FE">
      <w:pPr>
        <w:keepNext/>
        <w:keepLines/>
        <w:spacing w:before="300" w:after="0" w:line="302" w:lineRule="exact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504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Работа с детьми «группы риска» по познавательной сфере</w:t>
      </w:r>
    </w:p>
    <w:p w:rsidR="002627FE" w:rsidRPr="000123F7" w:rsidRDefault="002627FE" w:rsidP="002627FE">
      <w:pPr>
        <w:spacing w:after="300" w:line="302" w:lineRule="exact"/>
        <w:ind w:right="20" w:firstLine="68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B150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Индивидуальная </w:t>
      </w:r>
      <w:proofErr w:type="spellStart"/>
      <w:r w:rsidRPr="008B1504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психокоррекционная</w:t>
      </w:r>
      <w:proofErr w:type="spellEnd"/>
      <w:r w:rsidRPr="008B150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работа проводится с детьми группы риска по запросу воспитателей и родителей. Работа строится с опорой на индивидуальные данные ребенка: по результатам индивидуального диагностического педагогического и психологического исследования, состояние здоровья, возраста и личностных качеств. Таким образом, включает в себя диагностический этап, коррекционный этап, интеграционный этап, этап закрепления</w:t>
      </w:r>
      <w:r w:rsidRPr="000123F7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.</w:t>
      </w:r>
    </w:p>
    <w:p w:rsidR="002627FE" w:rsidRPr="002627FE" w:rsidRDefault="002627FE" w:rsidP="002627FE">
      <w:pPr>
        <w:keepNext/>
        <w:keepLines/>
        <w:spacing w:before="300" w:after="0" w:line="317" w:lineRule="exact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Работа с детьми, имеющими нарушения эмоционально-волевой сферы</w:t>
      </w:r>
    </w:p>
    <w:p w:rsidR="002627FE" w:rsidRPr="002627FE" w:rsidRDefault="00A27DC4" w:rsidP="002627FE">
      <w:pPr>
        <w:spacing w:after="0" w:line="317" w:lineRule="exact"/>
        <w:ind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Г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рупповая психологическая коррекция и профилактика отклонений и нарушений.</w:t>
      </w:r>
    </w:p>
    <w:p w:rsidR="002627FE" w:rsidRPr="002627FE" w:rsidRDefault="002627FE" w:rsidP="002627FE">
      <w:pPr>
        <w:spacing w:after="0" w:line="317" w:lineRule="exact"/>
        <w:ind w:right="20"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Психокоррекционное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направление работы педагога-психолога ДОУ включает систему занятий по коррекции эмоционально волевой сферы, поведенческих проявлений детей,  коммуникатив</w:t>
      </w:r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>ной сферы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2627FE" w:rsidRPr="002627FE" w:rsidRDefault="002627FE" w:rsidP="002627FE">
      <w:pPr>
        <w:spacing w:after="0" w:line="317" w:lineRule="exact"/>
        <w:ind w:right="20"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Занятия педагога-психоло</w:t>
      </w:r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>га с детьми  проводятся в групповой комнате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соответствуют са</w:t>
      </w:r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>нитарным норма</w:t>
      </w:r>
      <w:r w:rsidR="00974BB7">
        <w:rPr>
          <w:rFonts w:ascii="Times New Roman" w:eastAsia="Times New Roman" w:hAnsi="Times New Roman" w:cs="Times New Roman"/>
          <w:sz w:val="23"/>
          <w:szCs w:val="23"/>
          <w:lang w:eastAsia="ru-RU"/>
        </w:rPr>
        <w:t>м и правилам. В группе 20 детей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. Занятия строятся с учетом возраста детей, их индивидуальных особенностей.</w:t>
      </w:r>
    </w:p>
    <w:p w:rsidR="00504A44" w:rsidRPr="005909F5" w:rsidRDefault="002627FE" w:rsidP="00504A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Данная рабо</w:t>
      </w:r>
      <w:r w:rsidR="00974BB7">
        <w:rPr>
          <w:rFonts w:ascii="Times New Roman" w:eastAsia="Times New Roman" w:hAnsi="Times New Roman" w:cs="Times New Roman"/>
          <w:sz w:val="23"/>
          <w:szCs w:val="23"/>
          <w:lang w:eastAsia="ru-RU"/>
        </w:rPr>
        <w:t>та строится на основе программ: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Белинской Е.В. «Я и мой мир» (сказочные тренинги для дошкольников и</w:t>
      </w:r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младших школьников). СПб</w:t>
      </w:r>
      <w:proofErr w:type="gramStart"/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., </w:t>
      </w:r>
      <w:proofErr w:type="gramEnd"/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>2006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r w:rsidR="00504A44" w:rsidRPr="005909F5">
        <w:rPr>
          <w:rFonts w:ascii="TimesNewRomanPSMT" w:hAnsi="TimesNewRomanPSMT" w:cs="TimesNewRomanPSMT"/>
          <w:sz w:val="24"/>
          <w:szCs w:val="24"/>
        </w:rPr>
        <w:t>Я, ты, мы. Учебно-методическое пособие по социально-эмоциональному</w:t>
      </w:r>
      <w:r w:rsidR="00504A44">
        <w:rPr>
          <w:rFonts w:ascii="TimesNewRomanPSMT" w:hAnsi="TimesNewRomanPSMT" w:cs="TimesNewRomanPSMT"/>
          <w:sz w:val="24"/>
          <w:szCs w:val="24"/>
        </w:rPr>
        <w:t xml:space="preserve"> </w:t>
      </w:r>
      <w:r w:rsidR="00504A44" w:rsidRPr="005909F5">
        <w:rPr>
          <w:rFonts w:ascii="TimesNewRomanPSMT" w:hAnsi="TimesNewRomanPSMT" w:cs="TimesNewRomanPSMT"/>
          <w:sz w:val="24"/>
          <w:szCs w:val="24"/>
        </w:rPr>
        <w:t>развитию детей дошкольного возраста</w:t>
      </w:r>
      <w:r w:rsidR="00504A44">
        <w:rPr>
          <w:rFonts w:ascii="TimesNewRomanPSMT" w:hAnsi="TimesNewRomanPSMT" w:cs="TimesNewRomanPSMT"/>
          <w:sz w:val="24"/>
          <w:szCs w:val="24"/>
        </w:rPr>
        <w:t xml:space="preserve"> </w:t>
      </w:r>
      <w:r w:rsidR="00504A44" w:rsidRPr="005909F5">
        <w:rPr>
          <w:rFonts w:ascii="TimesNewRomanPSMT" w:hAnsi="TimesNewRomanPSMT" w:cs="TimesNewRomanPSMT"/>
          <w:sz w:val="24"/>
          <w:szCs w:val="24"/>
        </w:rPr>
        <w:t xml:space="preserve">Князева О. Л., </w:t>
      </w:r>
      <w:proofErr w:type="spellStart"/>
      <w:r w:rsidR="00504A44" w:rsidRPr="005909F5">
        <w:rPr>
          <w:rFonts w:ascii="TimesNewRomanPSMT" w:hAnsi="TimesNewRomanPSMT" w:cs="TimesNewRomanPSMT"/>
          <w:sz w:val="24"/>
          <w:szCs w:val="24"/>
        </w:rPr>
        <w:t>Стеркина</w:t>
      </w:r>
      <w:proofErr w:type="spellEnd"/>
      <w:r w:rsidR="00504A44" w:rsidRPr="005909F5">
        <w:rPr>
          <w:rFonts w:ascii="TimesNewRomanPSMT" w:hAnsi="TimesNewRomanPSMT" w:cs="TimesNewRomanPSMT"/>
          <w:sz w:val="24"/>
          <w:szCs w:val="24"/>
        </w:rPr>
        <w:t xml:space="preserve"> Р. Б.</w:t>
      </w:r>
    </w:p>
    <w:p w:rsidR="002627FE" w:rsidRPr="00504A44" w:rsidRDefault="00504A44" w:rsidP="00504A4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5909F5">
        <w:rPr>
          <w:rFonts w:ascii="TimesNewRomanPSMT" w:hAnsi="TimesNewRomanPSMT" w:cs="TimesNewRomanPSMT"/>
          <w:sz w:val="24"/>
          <w:szCs w:val="24"/>
        </w:rPr>
        <w:t xml:space="preserve">М.: Дрофа, </w:t>
      </w:r>
      <w:proofErr w:type="spellStart"/>
      <w:r w:rsidRPr="005909F5">
        <w:rPr>
          <w:rFonts w:ascii="TimesNewRomanPSMT" w:hAnsi="TimesNewRomanPSMT" w:cs="TimesNewRomanPSMT"/>
          <w:sz w:val="24"/>
          <w:szCs w:val="24"/>
        </w:rPr>
        <w:t>ДиК</w:t>
      </w:r>
      <w:proofErr w:type="spellEnd"/>
      <w:r w:rsidRPr="005909F5">
        <w:rPr>
          <w:rFonts w:ascii="TimesNewRomanPSMT" w:hAnsi="TimesNewRomanPSMT" w:cs="TimesNewRomanPSMT"/>
          <w:sz w:val="24"/>
          <w:szCs w:val="24"/>
        </w:rPr>
        <w:t>, 1999. (Маленький человек и большой мир)</w:t>
      </w:r>
      <w:r>
        <w:rPr>
          <w:rFonts w:ascii="TimesNewRomanPSMT" w:hAnsi="TimesNewRomanPSMT" w:cs="TimesNewRomanPSMT"/>
          <w:sz w:val="24"/>
          <w:szCs w:val="24"/>
        </w:rPr>
        <w:t xml:space="preserve">; </w:t>
      </w:r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>Крюковой С.</w:t>
      </w:r>
      <w:proofErr w:type="gramStart"/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>В</w:t>
      </w:r>
      <w:proofErr w:type="gramEnd"/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Здравствуй, </w:t>
      </w:r>
      <w:proofErr w:type="gramStart"/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>я</w:t>
      </w:r>
      <w:proofErr w:type="gramEnd"/>
      <w:r w:rsidR="00A27DC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сам М., 2007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. Данные программы позволяют решать широкий спектр задач:</w:t>
      </w:r>
    </w:p>
    <w:p w:rsidR="002627FE" w:rsidRPr="00504A44" w:rsidRDefault="00A2119C" w:rsidP="00144AD9">
      <w:pPr>
        <w:tabs>
          <w:tab w:val="left" w:pos="130"/>
        </w:tabs>
        <w:spacing w:after="0" w:line="317" w:lineRule="exac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04A44">
        <w:rPr>
          <w:rFonts w:ascii="Times New Roman" w:eastAsia="Times New Roman" w:hAnsi="Times New Roman" w:cs="Times New Roman"/>
          <w:sz w:val="23"/>
          <w:szCs w:val="23"/>
          <w:lang w:eastAsia="ru-RU"/>
        </w:rPr>
        <w:t>1.</w:t>
      </w:r>
      <w:r w:rsidR="002627FE" w:rsidRPr="00504A44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развитие у детей понимания и чувствования друг друга;</w:t>
      </w:r>
      <w:r w:rsidRPr="00504A4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2627FE" w:rsidRPr="00504A44">
        <w:rPr>
          <w:rFonts w:ascii="Times New Roman" w:eastAsia="Times New Roman" w:hAnsi="Times New Roman" w:cs="Times New Roman"/>
          <w:sz w:val="23"/>
          <w:szCs w:val="23"/>
          <w:lang w:eastAsia="ru-RU"/>
        </w:rPr>
        <w:t>дифференцировка слухового восприятия;</w:t>
      </w:r>
    </w:p>
    <w:p w:rsidR="002627FE" w:rsidRPr="00504A44" w:rsidRDefault="00A2119C" w:rsidP="00A2119C">
      <w:pPr>
        <w:keepNext/>
        <w:keepLines/>
        <w:tabs>
          <w:tab w:val="left" w:pos="264"/>
        </w:tabs>
        <w:spacing w:after="0" w:line="317" w:lineRule="exact"/>
        <w:outlineLvl w:val="2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504A44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2.</w:t>
      </w:r>
      <w:r w:rsidR="002627FE" w:rsidRPr="00504A44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развитие интереса к себе, развитие вариативности мышления;</w:t>
      </w:r>
    </w:p>
    <w:p w:rsidR="002627FE" w:rsidRPr="002627FE" w:rsidRDefault="00504A44" w:rsidP="00144AD9">
      <w:pPr>
        <w:tabs>
          <w:tab w:val="left" w:pos="250"/>
        </w:tabs>
        <w:spacing w:after="0" w:line="317" w:lineRule="exact"/>
        <w:ind w:left="1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развитие понимания мимических выражений и выражений лица;</w:t>
      </w:r>
    </w:p>
    <w:p w:rsidR="002627FE" w:rsidRPr="002627FE" w:rsidRDefault="00504A44" w:rsidP="00144AD9">
      <w:pPr>
        <w:tabs>
          <w:tab w:val="left" w:pos="259"/>
        </w:tabs>
        <w:spacing w:after="0" w:line="317" w:lineRule="exact"/>
        <w:ind w:left="1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повышение самооценки;</w:t>
      </w:r>
    </w:p>
    <w:p w:rsidR="002627FE" w:rsidRPr="00504A44" w:rsidRDefault="00A2119C" w:rsidP="00A2119C">
      <w:pPr>
        <w:keepNext/>
        <w:keepLines/>
        <w:tabs>
          <w:tab w:val="left" w:pos="269"/>
        </w:tabs>
        <w:spacing w:after="0" w:line="317" w:lineRule="exact"/>
        <w:ind w:left="120"/>
        <w:outlineLvl w:val="2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504A44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lastRenderedPageBreak/>
        <w:t>3.</w:t>
      </w:r>
      <w:r w:rsidR="002627FE" w:rsidRPr="00504A44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формирование позитивного</w:t>
      </w:r>
      <w:r w:rsidR="00504A44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отношения ребенка к своему «Я»</w:t>
      </w:r>
    </w:p>
    <w:p w:rsidR="002627FE" w:rsidRPr="002627FE" w:rsidRDefault="00504A44" w:rsidP="00144AD9">
      <w:pPr>
        <w:tabs>
          <w:tab w:val="left" w:pos="254"/>
        </w:tabs>
        <w:spacing w:after="0" w:line="317" w:lineRule="exact"/>
        <w:ind w:left="1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гармонизация эмоционального состояния;</w:t>
      </w:r>
    </w:p>
    <w:p w:rsidR="002627FE" w:rsidRPr="002627FE" w:rsidRDefault="00504A44" w:rsidP="00144AD9">
      <w:pPr>
        <w:tabs>
          <w:tab w:val="left" w:pos="259"/>
        </w:tabs>
        <w:spacing w:after="0" w:line="317" w:lineRule="exact"/>
        <w:ind w:left="1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отработка механизмов </w:t>
      </w:r>
      <w:proofErr w:type="spellStart"/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саморегуляции</w:t>
      </w:r>
      <w:proofErr w:type="spellEnd"/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;</w:t>
      </w:r>
    </w:p>
    <w:p w:rsidR="002627FE" w:rsidRPr="002627FE" w:rsidRDefault="00504A44" w:rsidP="00144AD9">
      <w:pPr>
        <w:tabs>
          <w:tab w:val="left" w:pos="259"/>
        </w:tabs>
        <w:spacing w:after="0" w:line="317" w:lineRule="exact"/>
        <w:ind w:left="1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формирование навыков общения;</w:t>
      </w:r>
    </w:p>
    <w:p w:rsidR="002627FE" w:rsidRPr="002627FE" w:rsidRDefault="00504A44" w:rsidP="00144AD9">
      <w:pPr>
        <w:tabs>
          <w:tab w:val="left" w:pos="259"/>
        </w:tabs>
        <w:spacing w:after="0" w:line="317" w:lineRule="exact"/>
        <w:ind w:left="1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формирование знаний об эмоциях;</w:t>
      </w:r>
    </w:p>
    <w:p w:rsidR="002627FE" w:rsidRPr="002627FE" w:rsidRDefault="00504A44" w:rsidP="00144AD9">
      <w:pPr>
        <w:tabs>
          <w:tab w:val="left" w:pos="259"/>
        </w:tabs>
        <w:spacing w:after="0" w:line="317" w:lineRule="exact"/>
        <w:ind w:left="1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актуализация позитивного эмоционального опыта;</w:t>
      </w:r>
    </w:p>
    <w:p w:rsidR="002627FE" w:rsidRPr="002627FE" w:rsidRDefault="00504A44" w:rsidP="00144AD9">
      <w:pPr>
        <w:tabs>
          <w:tab w:val="left" w:pos="254"/>
        </w:tabs>
        <w:spacing w:after="0" w:line="317" w:lineRule="exact"/>
        <w:ind w:left="1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развитие навыков бесконфликтного общения;</w:t>
      </w:r>
    </w:p>
    <w:p w:rsidR="002627FE" w:rsidRPr="002627FE" w:rsidRDefault="00504A44" w:rsidP="00144AD9">
      <w:pPr>
        <w:tabs>
          <w:tab w:val="left" w:pos="259"/>
        </w:tabs>
        <w:spacing w:after="0" w:line="317" w:lineRule="exact"/>
        <w:ind w:left="1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коррекция нежелательных черт характера и поведения;</w:t>
      </w:r>
    </w:p>
    <w:p w:rsidR="002627FE" w:rsidRPr="002627FE" w:rsidRDefault="00504A44" w:rsidP="00144AD9">
      <w:pPr>
        <w:tabs>
          <w:tab w:val="left" w:pos="259"/>
        </w:tabs>
        <w:spacing w:after="0" w:line="317" w:lineRule="exact"/>
        <w:ind w:left="1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обучение детей </w:t>
      </w:r>
      <w:proofErr w:type="spellStart"/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отреагированию</w:t>
      </w:r>
      <w:proofErr w:type="spellEnd"/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эмоций в конфликте;</w:t>
      </w:r>
    </w:p>
    <w:p w:rsidR="002627FE" w:rsidRPr="002627FE" w:rsidRDefault="00504A44" w:rsidP="00144AD9">
      <w:pPr>
        <w:tabs>
          <w:tab w:val="left" w:pos="259"/>
        </w:tabs>
        <w:spacing w:after="0" w:line="317" w:lineRule="exact"/>
        <w:ind w:left="1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2627FE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формирование адекватных форм поведения;</w:t>
      </w:r>
    </w:p>
    <w:p w:rsidR="00504A44" w:rsidRDefault="00A2119C" w:rsidP="00504A44">
      <w:pPr>
        <w:keepNext/>
        <w:keepLines/>
        <w:tabs>
          <w:tab w:val="left" w:pos="250"/>
        </w:tabs>
        <w:spacing w:after="180" w:line="240" w:lineRule="auto"/>
        <w:ind w:left="120"/>
        <w:outlineLvl w:val="2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504A44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4.</w:t>
      </w:r>
      <w:r w:rsidR="00504A44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осознание себя как личности</w:t>
      </w:r>
    </w:p>
    <w:p w:rsidR="002627FE" w:rsidRPr="002627FE" w:rsidRDefault="00974BB7" w:rsidP="00262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Структура </w:t>
      </w:r>
      <w:r w:rsidR="002627FE"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группового коррекционно-развивающего занятия: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54"/>
        <w:gridCol w:w="8155"/>
      </w:tblGrid>
      <w:tr w:rsidR="002627FE" w:rsidRPr="002627FE">
        <w:trPr>
          <w:trHeight w:val="331"/>
        </w:trPr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Этап занятия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Назначение этапа (содержание)</w:t>
            </w:r>
          </w:p>
        </w:tc>
      </w:tr>
      <w:tr w:rsidR="002627FE" w:rsidRPr="002627FE">
        <w:trPr>
          <w:trHeight w:val="326"/>
        </w:trPr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Ритуал «входа»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Создать настрой на предстоящую работу. Коллективное упражнение.</w:t>
            </w:r>
          </w:p>
        </w:tc>
      </w:tr>
      <w:tr w:rsidR="002627FE" w:rsidRPr="002627FE">
        <w:trPr>
          <w:trHeight w:val="648"/>
        </w:trPr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Повторение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Вспомнить то, что было в прошлый раз, какие выводы делали, какой опыт приобрели, чему научились.</w:t>
            </w:r>
          </w:p>
        </w:tc>
      </w:tr>
      <w:tr w:rsidR="002627FE" w:rsidRPr="002627FE">
        <w:trPr>
          <w:trHeight w:val="326"/>
        </w:trPr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Расширение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Расширение представлений ребенка о чем-либо. Новая информация.</w:t>
            </w:r>
          </w:p>
        </w:tc>
      </w:tr>
      <w:tr w:rsidR="002627FE" w:rsidRPr="002627FE">
        <w:trPr>
          <w:trHeight w:val="326"/>
        </w:trPr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Закрепление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Приобретение нового опыта, проявление новых качеств личности ребенка.</w:t>
            </w:r>
          </w:p>
        </w:tc>
      </w:tr>
      <w:tr w:rsidR="002627FE" w:rsidRPr="002627FE">
        <w:trPr>
          <w:trHeight w:val="648"/>
        </w:trPr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Интеграция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Связь нового опыта с реальной жизнью. Обсуждение и анализ жизненных ситуаций, возможность использования опыта с занятия.</w:t>
            </w:r>
          </w:p>
        </w:tc>
      </w:tr>
      <w:tr w:rsidR="002627FE" w:rsidRPr="002627FE">
        <w:trPr>
          <w:trHeight w:val="326"/>
        </w:trPr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Резюмирование</w:t>
            </w:r>
            <w:proofErr w:type="spellEnd"/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Обобщение приобретенного опыта, связь с уже имеющимся опытом.</w:t>
            </w:r>
          </w:p>
        </w:tc>
      </w:tr>
      <w:tr w:rsidR="002627FE" w:rsidRPr="002627FE">
        <w:trPr>
          <w:trHeight w:val="653"/>
        </w:trPr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Ритуал «выхода»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Закрепление нового опыта, подготовка ребенка к взаимодействию в 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привычной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социальной среде.</w:t>
            </w:r>
          </w:p>
        </w:tc>
      </w:tr>
    </w:tbl>
    <w:p w:rsidR="00144AD9" w:rsidRDefault="00144AD9" w:rsidP="002627F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627FE" w:rsidRPr="002627FE" w:rsidRDefault="002627FE" w:rsidP="00262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Занятия проводятся 1 раз в неделю в форме мини-тренингов.</w:t>
      </w:r>
    </w:p>
    <w:p w:rsidR="00A2119C" w:rsidRDefault="00A2119C" w:rsidP="002627FE">
      <w:pPr>
        <w:keepNext/>
        <w:keepLines/>
        <w:spacing w:after="240" w:line="240" w:lineRule="auto"/>
        <w:ind w:left="120" w:firstLine="660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627FE" w:rsidRPr="002627FE" w:rsidRDefault="002627FE" w:rsidP="002627FE">
      <w:pPr>
        <w:keepNext/>
        <w:keepLines/>
        <w:spacing w:after="240" w:line="240" w:lineRule="auto"/>
        <w:ind w:left="120" w:firstLine="66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2.3.Работа с родителями:</w:t>
      </w:r>
    </w:p>
    <w:p w:rsidR="002627FE" w:rsidRPr="002627FE" w:rsidRDefault="002627FE" w:rsidP="002627FE">
      <w:pPr>
        <w:keepNext/>
        <w:keepLines/>
        <w:spacing w:before="240" w:after="240" w:line="240" w:lineRule="auto"/>
        <w:ind w:left="120" w:firstLine="66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Психологическое консультирование родителей:</w:t>
      </w:r>
    </w:p>
    <w:p w:rsidR="00144AD9" w:rsidRDefault="002627FE" w:rsidP="002627FE">
      <w:pPr>
        <w:spacing w:before="240" w:after="0" w:line="317" w:lineRule="exact"/>
        <w:ind w:left="120" w:right="260" w:firstLine="66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Цель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-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детей, развития индивидуальных способностей и необходимой коррекции нарушений 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их развития, повышение качества дошкольного образования, содействие в реализации прав и законных интересов всех участников образовательных отношений, в соответствии с их запросами и образовательными потребностями. </w:t>
      </w:r>
      <w:proofErr w:type="gramEnd"/>
    </w:p>
    <w:p w:rsidR="002627FE" w:rsidRPr="002627FE" w:rsidRDefault="002627FE" w:rsidP="002627FE">
      <w:pPr>
        <w:spacing w:before="240" w:after="0" w:line="317" w:lineRule="exact"/>
        <w:ind w:left="120" w:right="260" w:firstLine="6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Задачи психологического консультирования:</w:t>
      </w:r>
    </w:p>
    <w:p w:rsidR="002627FE" w:rsidRPr="002627FE" w:rsidRDefault="002627FE" w:rsidP="002627FE">
      <w:pPr>
        <w:spacing w:after="0" w:line="317" w:lineRule="exact"/>
        <w:ind w:left="120" w:right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-Оказание консультативной психолого-педагогической помощи родителями (законным представителям) детей раннего и дошкольного возраста в соответствии с их запросами и образовательными потребностями;</w:t>
      </w:r>
    </w:p>
    <w:p w:rsidR="002627FE" w:rsidRPr="002627FE" w:rsidRDefault="002627FE" w:rsidP="002627FE">
      <w:pPr>
        <w:spacing w:after="420" w:line="317" w:lineRule="exact"/>
        <w:ind w:left="120" w:right="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-Обобщение и распространение положительного опыта психолого-педагогической деятельности, пропаганда психолого-педагогических знаний среди родителей (законных представителей) детей раннего и дошкольного возраста микрорайона, города.</w:t>
      </w:r>
    </w:p>
    <w:p w:rsidR="002627FE" w:rsidRDefault="002627FE" w:rsidP="00060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Взаимодействие педагога-психолога с родителями воспитанников в 2018-2019 у</w:t>
      </w:r>
      <w:r w:rsidR="00060051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чебном </w:t>
      </w: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году</w:t>
      </w:r>
    </w:p>
    <w:p w:rsidR="00060051" w:rsidRPr="002627FE" w:rsidRDefault="00060051" w:rsidP="000600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91"/>
        <w:gridCol w:w="2957"/>
        <w:gridCol w:w="2957"/>
        <w:gridCol w:w="2957"/>
        <w:gridCol w:w="2971"/>
      </w:tblGrid>
      <w:tr w:rsidR="002627FE" w:rsidRPr="002627FE" w:rsidTr="002627FE">
        <w:trPr>
          <w:trHeight w:val="293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Тема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Содержание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Форма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8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Участники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Сроки</w:t>
            </w:r>
          </w:p>
        </w:tc>
      </w:tr>
      <w:tr w:rsidR="002627FE" w:rsidRPr="002627FE" w:rsidTr="002627FE">
        <w:trPr>
          <w:trHeight w:val="2218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«Возрастные особенности»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144AD9">
            <w:pPr>
              <w:tabs>
                <w:tab w:val="left" w:pos="274"/>
              </w:tabs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Воз</w:t>
            </w:r>
            <w:r w:rsidR="00504A4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растные особенности детей от 2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до 7 лет;</w:t>
            </w:r>
          </w:p>
          <w:p w:rsidR="002627FE" w:rsidRPr="002627FE" w:rsidRDefault="002627FE" w:rsidP="00144AD9">
            <w:pPr>
              <w:tabs>
                <w:tab w:val="left" w:pos="289"/>
              </w:tabs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Особенности взаимодействия родителей с ребенком в данном возрасте;</w:t>
            </w:r>
          </w:p>
          <w:p w:rsidR="002627FE" w:rsidRPr="002627FE" w:rsidRDefault="002627FE" w:rsidP="00144AD9">
            <w:pPr>
              <w:tabs>
                <w:tab w:val="left" w:pos="346"/>
              </w:tabs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Особенности общения ребенка со сверстниками.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144AD9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Памятки;</w:t>
            </w:r>
          </w:p>
          <w:p w:rsidR="002627FE" w:rsidRPr="002627FE" w:rsidRDefault="002627FE" w:rsidP="006E0DCF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Индивидуальное консультирование;</w:t>
            </w:r>
          </w:p>
          <w:p w:rsidR="002627FE" w:rsidRPr="002627FE" w:rsidRDefault="002627FE" w:rsidP="006E0DCF">
            <w:pPr>
              <w:tabs>
                <w:tab w:val="left" w:pos="1742"/>
              </w:tabs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Выступление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ab/>
              <w:t>на родительских собраниях.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Родители воспитанников всех возрастных групп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</w:tr>
      <w:tr w:rsidR="002627FE" w:rsidRPr="002627FE" w:rsidTr="002627FE">
        <w:trPr>
          <w:trHeight w:val="1666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«Кризис ребенка трех лет»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numPr>
                <w:ilvl w:val="0"/>
                <w:numId w:val="5"/>
              </w:numPr>
              <w:tabs>
                <w:tab w:val="left" w:pos="270"/>
              </w:tabs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Психологические особенности возраста;</w:t>
            </w:r>
          </w:p>
          <w:p w:rsidR="002627FE" w:rsidRPr="002627FE" w:rsidRDefault="002627FE" w:rsidP="002627FE">
            <w:pPr>
              <w:numPr>
                <w:ilvl w:val="0"/>
                <w:numId w:val="5"/>
              </w:numPr>
              <w:tabs>
                <w:tab w:val="left" w:pos="332"/>
              </w:tabs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Особенности взаимодействия с ребенком во время кризиса.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6E0DCF">
            <w:pPr>
              <w:tabs>
                <w:tab w:val="left" w:pos="1853"/>
              </w:tabs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Родительское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ab/>
              <w:t>собрание- тренинг;</w:t>
            </w:r>
            <w:r w:rsidR="00E018B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="00E018B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( </w:t>
            </w:r>
            <w:proofErr w:type="gramEnd"/>
            <w:r w:rsidR="00E018B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 зависимости от </w:t>
            </w:r>
            <w:proofErr w:type="spellStart"/>
            <w:r w:rsidR="00E018B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эпид</w:t>
            </w:r>
            <w:proofErr w:type="spellEnd"/>
            <w:r w:rsidR="00E018B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 обстановки)</w:t>
            </w:r>
          </w:p>
          <w:p w:rsidR="002627FE" w:rsidRPr="002627FE" w:rsidRDefault="002627FE" w:rsidP="006E0DCF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Индивидуальное консультирование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6E0DCF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Родители детей  младшей</w:t>
            </w:r>
            <w:r w:rsidR="002627FE"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ы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60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Март</w:t>
            </w:r>
          </w:p>
          <w:p w:rsidR="002627FE" w:rsidRPr="002627FE" w:rsidRDefault="002627FE" w:rsidP="002627FE">
            <w:pPr>
              <w:spacing w:before="600"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</w:tr>
      <w:tr w:rsidR="002627FE" w:rsidRPr="002627FE" w:rsidTr="002627FE">
        <w:trPr>
          <w:trHeight w:val="326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Индивидуальное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Индивидуальная беседа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Консультация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Родители воспитанников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</w:tr>
      <w:tr w:rsidR="002627FE" w:rsidRPr="002627FE" w:rsidTr="002627FE">
        <w:trPr>
          <w:trHeight w:val="1066"/>
        </w:trPr>
        <w:tc>
          <w:tcPr>
            <w:tcW w:w="3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консультирование (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гиперактивность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агрессивность, тревожность)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 родителями по волнующей проблеме; - Выработка рекомендаций.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всех возрастных групп (по запросу)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627FE" w:rsidRPr="002627FE" w:rsidTr="002627FE">
        <w:trPr>
          <w:trHeight w:val="56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060051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</w:t>
            </w:r>
            <w:r w:rsidR="0006005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 Вас растёт сын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Родители детей средних групп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D87F86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</w:t>
            </w:r>
            <w:r w:rsidR="0006005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евраль</w:t>
            </w:r>
          </w:p>
        </w:tc>
      </w:tr>
      <w:tr w:rsidR="002627FE" w:rsidRPr="002627FE" w:rsidTr="002627FE">
        <w:trPr>
          <w:trHeight w:val="326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D87F86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 Вас растёт дочь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Практические советы 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</w:t>
            </w:r>
            <w:proofErr w:type="gramEnd"/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1.Стенд;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Родители детей 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старшего</w:t>
            </w:r>
            <w:proofErr w:type="gramEnd"/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D87F86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</w:t>
            </w:r>
            <w:r w:rsidR="002627FE"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оябрь</w:t>
            </w:r>
          </w:p>
        </w:tc>
      </w:tr>
      <w:tr w:rsidR="002627FE" w:rsidRPr="002627FE" w:rsidTr="002627FE">
        <w:trPr>
          <w:trHeight w:val="514"/>
        </w:trPr>
        <w:tc>
          <w:tcPr>
            <w:tcW w:w="3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060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D87F86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Воспитанию девочек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дошкольного возраста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627FE" w:rsidRPr="002627FE" w:rsidTr="002627FE">
        <w:trPr>
          <w:trHeight w:val="32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«Общение ребенка 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</w:t>
            </w:r>
            <w:proofErr w:type="gram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Рекомендации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Родители детей средних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D87F86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апрель</w:t>
            </w:r>
          </w:p>
        </w:tc>
      </w:tr>
      <w:tr w:rsidR="002627FE" w:rsidRPr="002627FE" w:rsidTr="002627FE">
        <w:trPr>
          <w:trHeight w:val="283"/>
        </w:trPr>
        <w:tc>
          <w:tcPr>
            <w:tcW w:w="3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взрослыми и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групп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627FE" w:rsidRPr="002627FE" w:rsidTr="002627FE">
        <w:trPr>
          <w:trHeight w:val="230"/>
        </w:trPr>
        <w:tc>
          <w:tcPr>
            <w:tcW w:w="3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сверстниками»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627FE" w:rsidRPr="002627FE" w:rsidTr="002627FE">
        <w:trPr>
          <w:trHeight w:val="326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«Особый ребенок»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Особенности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Индивидуальное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Родители детей всех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Октябрь, Апрель - Июнь.</w:t>
            </w:r>
          </w:p>
        </w:tc>
      </w:tr>
      <w:tr w:rsidR="002627FE" w:rsidRPr="002627FE" w:rsidTr="002627FE">
        <w:trPr>
          <w:trHeight w:val="278"/>
        </w:trPr>
        <w:tc>
          <w:tcPr>
            <w:tcW w:w="3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познавательного развития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консультирование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возрастов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627FE" w:rsidRPr="002627FE" w:rsidTr="002627FE">
        <w:trPr>
          <w:trHeight w:val="533"/>
        </w:trPr>
        <w:tc>
          <w:tcPr>
            <w:tcW w:w="3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6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детей;</w:t>
            </w:r>
          </w:p>
          <w:p w:rsidR="002627FE" w:rsidRPr="002627FE" w:rsidRDefault="002627FE" w:rsidP="002627FE">
            <w:pPr>
              <w:spacing w:before="60"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Особенности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627FE" w:rsidRPr="002627FE" w:rsidTr="002627FE">
        <w:trPr>
          <w:trHeight w:val="298"/>
        </w:trPr>
        <w:tc>
          <w:tcPr>
            <w:tcW w:w="3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коммуникативного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627FE" w:rsidRPr="002627FE" w:rsidTr="002627FE">
        <w:trPr>
          <w:trHeight w:val="528"/>
        </w:trPr>
        <w:tc>
          <w:tcPr>
            <w:tcW w:w="3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развития детей; - Особенности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627FE" w:rsidRPr="002627FE" w:rsidTr="002627FE">
        <w:trPr>
          <w:trHeight w:val="288"/>
        </w:trPr>
        <w:tc>
          <w:tcPr>
            <w:tcW w:w="3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эмоционально-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627FE" w:rsidRPr="002627FE" w:rsidTr="002627FE">
        <w:trPr>
          <w:trHeight w:val="283"/>
        </w:trPr>
        <w:tc>
          <w:tcPr>
            <w:tcW w:w="3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личностного развития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627FE" w:rsidRPr="002627FE" w:rsidTr="002627FE">
        <w:trPr>
          <w:trHeight w:val="235"/>
        </w:trPr>
        <w:tc>
          <w:tcPr>
            <w:tcW w:w="3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детей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974BB7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0"/>
                <w:szCs w:val="1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2627FE" w:rsidRPr="002627FE" w:rsidRDefault="00D87F86" w:rsidP="002627FE">
      <w:pPr>
        <w:keepNext/>
        <w:keepLines/>
        <w:spacing w:before="420" w:after="180" w:line="240" w:lineRule="auto"/>
        <w:ind w:left="144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3.3</w:t>
      </w:r>
      <w:r w:rsidR="002627FE"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.Работа с педагогами:</w:t>
      </w:r>
    </w:p>
    <w:p w:rsidR="002627FE" w:rsidRPr="002627FE" w:rsidRDefault="002627FE" w:rsidP="00262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Психологическое просвещение и сопровождение педагогов</w:t>
      </w:r>
    </w:p>
    <w:tbl>
      <w:tblPr>
        <w:tblW w:w="1632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4252"/>
        <w:gridCol w:w="3828"/>
        <w:gridCol w:w="3987"/>
      </w:tblGrid>
      <w:tr w:rsidR="002627FE" w:rsidRPr="002627FE" w:rsidTr="006E0DCF">
        <w:trPr>
          <w:trHeight w:val="11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Нормативно-репродуктивный уровень (исполнительский уровень)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Адаптивно-эвристический уровень (стадия стабилизации педагогической деятельности)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Адаптивно-творческий уровень (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педагоги-стажисты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Ресурсная работа с педагогами</w:t>
            </w:r>
          </w:p>
          <w:p w:rsidR="002627FE" w:rsidRPr="002627FE" w:rsidRDefault="002627FE" w:rsidP="002627FE">
            <w:pPr>
              <w:spacing w:after="0" w:line="274" w:lineRule="exact"/>
              <w:ind w:left="160"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(по желанию и запросу педагогов)</w:t>
            </w:r>
          </w:p>
        </w:tc>
      </w:tr>
    </w:tbl>
    <w:p w:rsidR="007F6A7F" w:rsidRDefault="007F6A7F" w:rsidP="002627FE">
      <w:pPr>
        <w:spacing w:after="0" w:line="250" w:lineRule="exact"/>
        <w:ind w:left="2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2627FE" w:rsidRPr="002627FE" w:rsidRDefault="002627FE" w:rsidP="002627FE">
      <w:pPr>
        <w:spacing w:after="0" w:line="250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-Индивидуальные консультации по возрастным особенностям детей. </w:t>
      </w:r>
      <w:proofErr w:type="gramStart"/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>-П</w:t>
      </w:r>
      <w:proofErr w:type="gramEnd"/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>осещение различных видов деятельности с последующим их обсуждением. -Подбор литературы по запросу. -Консультации по психологическим проблемам по запросам педагогов. -Консультации-практикумы по психологическим аспектам проблем реализуемых в ДОУ. -Консультации индивидуальные по проблемам психологического сопровождения детей.</w:t>
      </w:r>
    </w:p>
    <w:p w:rsidR="002627FE" w:rsidRPr="002627FE" w:rsidRDefault="002627FE" w:rsidP="002627FE">
      <w:pPr>
        <w:tabs>
          <w:tab w:val="left" w:leader="underscore" w:pos="4383"/>
        </w:tabs>
        <w:spacing w:after="0" w:line="250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-Семинары-практикумы по работе с детьми с эмоциональными проблемами. </w:t>
      </w:r>
      <w:proofErr w:type="gramStart"/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>-Т</w:t>
      </w:r>
      <w:proofErr w:type="gramEnd"/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ренинги эффективного взаимодействия по особенностям личностно -ориентированного взаимодействия по основам </w:t>
      </w:r>
      <w:proofErr w:type="spellStart"/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>конфликтологии</w:t>
      </w:r>
      <w:proofErr w:type="spellEnd"/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-Разработка по запросам педагогов </w:t>
      </w:r>
      <w:proofErr w:type="spellStart"/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>психогимнастических</w:t>
      </w:r>
      <w:proofErr w:type="spellEnd"/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игр, этюдов, упражнений для использования в работе с детьми по темами. -Подбор игр на консолидацию для проведения педагогических встреч с родителями - собраний, круглых столов (по </w:t>
      </w:r>
      <w:r w:rsidRPr="002627FE">
        <w:rPr>
          <w:rFonts w:ascii="Times New Roman" w:eastAsia="Times New Roman" w:hAnsi="Times New Roman" w:cs="Times New Roman"/>
          <w:sz w:val="21"/>
          <w:szCs w:val="21"/>
          <w:u w:val="single"/>
          <w:lang w:eastAsia="ru-RU"/>
        </w:rPr>
        <w:t>запросу)</w:t>
      </w:r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ab/>
      </w:r>
    </w:p>
    <w:p w:rsidR="002627FE" w:rsidRPr="002627FE" w:rsidRDefault="002627FE" w:rsidP="00B4726B">
      <w:pPr>
        <w:spacing w:after="0" w:line="250" w:lineRule="exact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-Собеседования по параллелям групп по возрастным особенностям. </w:t>
      </w:r>
      <w:proofErr w:type="gramStart"/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>-П</w:t>
      </w:r>
      <w:proofErr w:type="gramEnd"/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>сихолого-педагогические диспуты, дискуссии по «горячим» проблемам. -Консультации по психологическим проблемам по запросам педагогов. -Консультации индивидуальные по проблемам психологического сопровождения детей</w:t>
      </w:r>
    </w:p>
    <w:p w:rsidR="002627FE" w:rsidRPr="002627FE" w:rsidRDefault="002627FE" w:rsidP="002627FE">
      <w:pPr>
        <w:spacing w:after="0" w:line="250" w:lineRule="exact"/>
        <w:ind w:left="2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2627FE" w:rsidRPr="002627FE" w:rsidRDefault="002627FE" w:rsidP="002627FE">
      <w:pPr>
        <w:keepNext/>
        <w:keepLines/>
        <w:spacing w:after="0" w:line="317" w:lineRule="exac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Информационно-консультативная деятельность</w:t>
      </w:r>
    </w:p>
    <w:p w:rsidR="002627FE" w:rsidRPr="002627FE" w:rsidRDefault="002627FE" w:rsidP="002627FE">
      <w:pPr>
        <w:spacing w:after="0" w:line="317" w:lineRule="exact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Цель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- повышение психологической культуры педагогов, формирование запроса на психологические услуги и обеспечение информацией по психологическим проблемам.</w:t>
      </w:r>
    </w:p>
    <w:p w:rsidR="002627FE" w:rsidRPr="002627FE" w:rsidRDefault="002627FE" w:rsidP="002627FE">
      <w:pPr>
        <w:keepNext/>
        <w:keepLines/>
        <w:spacing w:after="0" w:line="317" w:lineRule="exact"/>
        <w:ind w:firstLine="72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lastRenderedPageBreak/>
        <w:t>Задачи взаимодействия педагога-психолога и воспитателей ДОУ:</w:t>
      </w:r>
    </w:p>
    <w:p w:rsidR="002627FE" w:rsidRPr="002627FE" w:rsidRDefault="002627FE" w:rsidP="002627FE">
      <w:pPr>
        <w:spacing w:after="0" w:line="317" w:lineRule="exact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Знакомство воспитателей с психологическими теориями и исследованиями в области обучения детей, психологическое обоснование дидактических принципов обучения;</w:t>
      </w:r>
    </w:p>
    <w:p w:rsidR="002627FE" w:rsidRPr="002627FE" w:rsidRDefault="002627FE" w:rsidP="002627FE">
      <w:pPr>
        <w:spacing w:after="0" w:line="317" w:lineRule="exact"/>
        <w:ind w:left="100" w:right="320" w:firstLine="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Разработка психологических основ оптимальной стратегии действий педагогов в целях развития, воспитания и обучения детей с отклонениями в развитии, взаимодействия детей и воспитателей;</w:t>
      </w:r>
    </w:p>
    <w:p w:rsidR="002627FE" w:rsidRPr="002627FE" w:rsidRDefault="002627FE" w:rsidP="002627FE">
      <w:pPr>
        <w:spacing w:after="0" w:line="317" w:lineRule="exact"/>
        <w:ind w:left="100" w:right="320" w:firstLine="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Осуществление координации усилий всех участников коррекционного и развивающего процесса для обеспечения системного и комплексного подхода к развитию, воспитанию и обучению детей;</w:t>
      </w:r>
    </w:p>
    <w:p w:rsidR="002627FE" w:rsidRPr="002627FE" w:rsidRDefault="002627FE" w:rsidP="002627FE">
      <w:pPr>
        <w:spacing w:after="0" w:line="317" w:lineRule="exact"/>
        <w:ind w:left="100" w:right="320" w:firstLine="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Формирование у педагогов мотивационной основы творческой работы с детьми, с помощью тренингов профессионального и личностного роста.</w:t>
      </w:r>
    </w:p>
    <w:p w:rsidR="002627FE" w:rsidRPr="002627FE" w:rsidRDefault="002627FE" w:rsidP="002627FE">
      <w:pPr>
        <w:keepNext/>
        <w:keepLines/>
        <w:spacing w:after="0" w:line="317" w:lineRule="exact"/>
        <w:ind w:left="100" w:firstLine="7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Принципы информационно-консультативной деятельности:</w:t>
      </w:r>
    </w:p>
    <w:p w:rsidR="002627FE" w:rsidRPr="002627FE" w:rsidRDefault="002627FE" w:rsidP="002627FE">
      <w:pPr>
        <w:spacing w:after="0" w:line="317" w:lineRule="exact"/>
        <w:ind w:left="100" w:firstLine="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Принцип учета структуры нарушения;</w:t>
      </w:r>
    </w:p>
    <w:p w:rsidR="002627FE" w:rsidRPr="002627FE" w:rsidRDefault="002627FE" w:rsidP="002627FE">
      <w:pPr>
        <w:spacing w:after="0" w:line="317" w:lineRule="exact"/>
        <w:ind w:left="100" w:firstLine="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Принцип доступности;</w:t>
      </w:r>
    </w:p>
    <w:p w:rsidR="002627FE" w:rsidRPr="002627FE" w:rsidRDefault="002627FE" w:rsidP="002627FE">
      <w:pPr>
        <w:spacing w:after="0" w:line="317" w:lineRule="exact"/>
        <w:ind w:left="100" w:firstLine="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Принцип повторяемости;</w:t>
      </w:r>
    </w:p>
    <w:p w:rsidR="002627FE" w:rsidRPr="002627FE" w:rsidRDefault="002627FE" w:rsidP="002627FE">
      <w:pPr>
        <w:spacing w:after="0" w:line="317" w:lineRule="exact"/>
        <w:ind w:left="100" w:firstLine="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Принцип концентричности (от </w:t>
      </w:r>
      <w:proofErr w:type="gram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простого</w:t>
      </w:r>
      <w:proofErr w:type="gram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 сложному);</w:t>
      </w:r>
    </w:p>
    <w:p w:rsidR="002627FE" w:rsidRPr="002627FE" w:rsidRDefault="002627FE" w:rsidP="002627FE">
      <w:pPr>
        <w:spacing w:after="0" w:line="317" w:lineRule="exact"/>
        <w:ind w:left="100" w:firstLine="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Принцип </w:t>
      </w:r>
      <w:proofErr w:type="spell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деятельностного</w:t>
      </w:r>
      <w:proofErr w:type="spellEnd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подхода к развитию психики;</w:t>
      </w:r>
    </w:p>
    <w:p w:rsidR="002627FE" w:rsidRPr="002627FE" w:rsidRDefault="002627FE" w:rsidP="002627FE">
      <w:pPr>
        <w:spacing w:after="420" w:line="317" w:lineRule="exact"/>
        <w:ind w:left="100" w:firstLine="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Коррекционный принцип.</w:t>
      </w:r>
    </w:p>
    <w:p w:rsidR="002627FE" w:rsidRDefault="002627FE" w:rsidP="002627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Взаимодействие педагога-психолога с педагогами (сопровождение)</w:t>
      </w:r>
    </w:p>
    <w:p w:rsidR="00A2119C" w:rsidRPr="002627FE" w:rsidRDefault="00A2119C" w:rsidP="00262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62"/>
        <w:gridCol w:w="2957"/>
        <w:gridCol w:w="2957"/>
        <w:gridCol w:w="2957"/>
        <w:gridCol w:w="2971"/>
      </w:tblGrid>
      <w:tr w:rsidR="002627FE" w:rsidRPr="002627FE">
        <w:trPr>
          <w:trHeight w:val="288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Тема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8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Содержание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9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Участники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Сроки</w:t>
            </w:r>
          </w:p>
        </w:tc>
      </w:tr>
      <w:tr w:rsidR="002627FE" w:rsidRPr="00060051">
        <w:trPr>
          <w:trHeight w:val="326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 xml:space="preserve">Консультации </w:t>
            </w:r>
            <w:proofErr w:type="gramStart"/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1.Обсуждение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Консультация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6E0DCF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Педагоги групп раннего возраста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</w:tr>
      <w:tr w:rsidR="002627FE" w:rsidRPr="00060051">
        <w:trPr>
          <w:trHeight w:val="278"/>
        </w:trPr>
        <w:tc>
          <w:tcPr>
            <w:tcW w:w="2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результатам диагностики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5D68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 xml:space="preserve">проблемных точек </w:t>
            </w:r>
            <w:proofErr w:type="gramStart"/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6E0DC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627FE" w:rsidRPr="00060051">
        <w:trPr>
          <w:trHeight w:val="787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детей раннего возраста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результатам диагностики;</w:t>
            </w:r>
          </w:p>
          <w:p w:rsidR="002627FE" w:rsidRPr="00060051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2.Выработка</w:t>
            </w:r>
          </w:p>
          <w:p w:rsidR="002627FE" w:rsidRPr="00060051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рекомендаций.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627FE" w:rsidRPr="00060051">
        <w:trPr>
          <w:trHeight w:val="302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Развитие «</w:t>
            </w:r>
            <w:proofErr w:type="gramStart"/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особого</w:t>
            </w:r>
            <w:proofErr w:type="gram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1.Подбор игр;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Консультация-практикум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Педагоги всех групп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627FE" w:rsidRPr="00060051">
        <w:trPr>
          <w:trHeight w:val="1085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ребенка»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6E0DCF">
            <w:pPr>
              <w:tabs>
                <w:tab w:val="left" w:pos="878"/>
              </w:tabs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Пути</w:t>
            </w: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ab/>
              <w:t>усложнения материала;</w:t>
            </w:r>
          </w:p>
          <w:p w:rsidR="002627FE" w:rsidRPr="00060051" w:rsidRDefault="002627FE" w:rsidP="006E0DCF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Методы взаимодействия.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(по запросу)</w:t>
            </w:r>
          </w:p>
        </w:tc>
      </w:tr>
      <w:tr w:rsidR="002627FE" w:rsidRPr="00060051">
        <w:trPr>
          <w:trHeight w:val="312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Психолого</w:t>
            </w:r>
            <w:proofErr w:type="spellEnd"/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Определение уровня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Анкетирование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Педагоги всех групп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627FE" w:rsidRPr="00060051">
        <w:trPr>
          <w:trHeight w:val="288"/>
        </w:trPr>
        <w:tc>
          <w:tcPr>
            <w:tcW w:w="2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педагогическая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самооценки и уровня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(по запросу)</w:t>
            </w:r>
          </w:p>
        </w:tc>
      </w:tr>
      <w:tr w:rsidR="002627FE" w:rsidRPr="00060051">
        <w:trPr>
          <w:trHeight w:val="274"/>
        </w:trPr>
        <w:tc>
          <w:tcPr>
            <w:tcW w:w="2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компетентность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притязаний педагогов.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627FE" w:rsidRPr="00060051">
        <w:trPr>
          <w:trHeight w:val="250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воспитателя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627FE" w:rsidRPr="00060051" w:rsidTr="002627FE">
        <w:trPr>
          <w:trHeight w:val="250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Психологические особенности детей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1.Психологические особенности возраста; особенности</w:t>
            </w:r>
          </w:p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взаимодействия педагогов с ребенком в данном возрасте;</w:t>
            </w:r>
          </w:p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2.Особенности общения ребенка со сверстниками, влияние взрослых.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Консультация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6E0DCF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Педагоги всех групп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Сентябрь, октябрь</w:t>
            </w:r>
          </w:p>
        </w:tc>
      </w:tr>
      <w:tr w:rsidR="002627FE" w:rsidRPr="00060051" w:rsidTr="002627FE">
        <w:trPr>
          <w:trHeight w:val="250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Индивидуальные консультации по запросам воспитателей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6E0DCF">
            <w:pPr>
              <w:tabs>
                <w:tab w:val="left" w:pos="1522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Мотивация</w:t>
            </w: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ab/>
              <w:t>к педагогической деятельности;</w:t>
            </w:r>
          </w:p>
          <w:p w:rsidR="002627FE" w:rsidRPr="00060051" w:rsidRDefault="002627FE" w:rsidP="006E0DCF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Профилактика профессиональной деформации педагога в процессе организации службы.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Консультация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Педагоги всех групп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627FE" w:rsidRPr="00060051" w:rsidTr="002627FE">
        <w:trPr>
          <w:trHeight w:val="250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«Учимся общаться с детьми»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6E0DCF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профессионально важных качеств по отношению к детям.</w:t>
            </w:r>
          </w:p>
          <w:p w:rsidR="002627FE" w:rsidRPr="00060051" w:rsidRDefault="002627FE" w:rsidP="006E0DCF">
            <w:pPr>
              <w:tabs>
                <w:tab w:val="left" w:pos="1152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Умение</w:t>
            </w: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ab/>
              <w:t>применять их на практике.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Цикл практических занятий (3 встречи)</w:t>
            </w:r>
          </w:p>
        </w:tc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По желанию (5-6 человек)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lang w:eastAsia="ru-RU"/>
              </w:rPr>
              <w:t>Октябрь, ноябрь, декабрь</w:t>
            </w:r>
          </w:p>
        </w:tc>
      </w:tr>
    </w:tbl>
    <w:p w:rsidR="006E0DCF" w:rsidRPr="00060051" w:rsidRDefault="006E0DCF" w:rsidP="002627FE">
      <w:pPr>
        <w:keepNext/>
        <w:keepLines/>
        <w:spacing w:after="180" w:line="240" w:lineRule="auto"/>
        <w:ind w:left="5800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627FE" w:rsidRPr="002627FE" w:rsidRDefault="002627FE" w:rsidP="002627FE">
      <w:pPr>
        <w:keepNext/>
        <w:keepLines/>
        <w:spacing w:after="180" w:line="240" w:lineRule="auto"/>
        <w:ind w:left="580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З.ОРГАНИЗАЦИОННЫЙ РАЗДЕЛ</w:t>
      </w:r>
    </w:p>
    <w:p w:rsidR="002627FE" w:rsidRPr="002627FE" w:rsidRDefault="002627FE" w:rsidP="002627FE">
      <w:pPr>
        <w:keepNext/>
        <w:keepLines/>
        <w:spacing w:before="180" w:after="0" w:line="317" w:lineRule="exact"/>
        <w:ind w:left="2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1).Материально-технические условия:</w:t>
      </w:r>
    </w:p>
    <w:p w:rsidR="002627FE" w:rsidRPr="002627FE" w:rsidRDefault="002627FE" w:rsidP="002627FE">
      <w:pPr>
        <w:spacing w:after="0" w:line="317" w:lineRule="exact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Рабочая программа </w:t>
      </w:r>
      <w:r w:rsidR="005D6885">
        <w:rPr>
          <w:rFonts w:ascii="Times New Roman" w:eastAsia="Times New Roman" w:hAnsi="Times New Roman" w:cs="Times New Roman"/>
          <w:sz w:val="23"/>
          <w:szCs w:val="23"/>
          <w:lang w:eastAsia="ru-RU"/>
        </w:rPr>
        <w:t>реализуется в кабинете методиста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в других, предназначенных для осуществления образовательной деятельности помещениях детского сада.</w:t>
      </w:r>
    </w:p>
    <w:p w:rsidR="006E0DCF" w:rsidRPr="005E726D" w:rsidRDefault="002627FE" w:rsidP="003C3F1D">
      <w:pPr>
        <w:spacing w:after="0" w:line="317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5D6885">
        <w:rPr>
          <w:rFonts w:ascii="Times New Roman" w:eastAsia="Times New Roman" w:hAnsi="Times New Roman" w:cs="Times New Roman"/>
          <w:sz w:val="23"/>
          <w:szCs w:val="23"/>
          <w:lang w:eastAsia="ru-RU"/>
        </w:rPr>
        <w:t>В ка</w:t>
      </w:r>
      <w:r w:rsidR="005D6885" w:rsidRPr="005D6885">
        <w:rPr>
          <w:rFonts w:ascii="Times New Roman" w:eastAsia="Times New Roman" w:hAnsi="Times New Roman" w:cs="Times New Roman"/>
          <w:sz w:val="23"/>
          <w:szCs w:val="23"/>
          <w:lang w:eastAsia="ru-RU"/>
        </w:rPr>
        <w:t>бинете методиста</w:t>
      </w:r>
      <w:r w:rsidRPr="005D688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проводиться консультативная</w:t>
      </w:r>
      <w:proofErr w:type="gramStart"/>
      <w:r w:rsidR="005D6885" w:rsidRPr="005D688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Pr="005D6885">
        <w:rPr>
          <w:rFonts w:ascii="Times New Roman" w:eastAsia="Times New Roman" w:hAnsi="Times New Roman" w:cs="Times New Roman"/>
          <w:sz w:val="23"/>
          <w:szCs w:val="23"/>
          <w:lang w:eastAsia="ru-RU"/>
        </w:rPr>
        <w:t>,</w:t>
      </w:r>
      <w:proofErr w:type="gramEnd"/>
      <w:r w:rsidR="005D6885" w:rsidRPr="005D6885">
        <w:rPr>
          <w:rFonts w:ascii="Times New Roman" w:eastAsia="Times New Roman" w:hAnsi="Times New Roman" w:cs="Times New Roman"/>
          <w:sz w:val="23"/>
          <w:szCs w:val="23"/>
          <w:lang w:eastAsia="ru-RU"/>
        </w:rPr>
        <w:t>индивидуальная</w:t>
      </w:r>
      <w:r w:rsidRPr="005D688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диагностическая работа</w:t>
      </w:r>
      <w:r w:rsidR="005D6885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.</w:t>
      </w:r>
      <w:r w:rsidRPr="006E0DCF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</w:t>
      </w:r>
      <w:proofErr w:type="spellStart"/>
      <w:r w:rsidR="005D6885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Психокоррекционн</w:t>
      </w:r>
      <w:r w:rsidR="005D6885">
        <w:rPr>
          <w:rFonts w:ascii="Times New Roman" w:eastAsia="Times New Roman" w:hAnsi="Times New Roman" w:cs="Times New Roman"/>
          <w:sz w:val="23"/>
          <w:szCs w:val="23"/>
          <w:lang w:eastAsia="ru-RU"/>
        </w:rPr>
        <w:t>ая</w:t>
      </w:r>
      <w:proofErr w:type="spellEnd"/>
      <w:r w:rsidR="005D688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групповая работа проводится в групповых комнатах.</w:t>
      </w:r>
    </w:p>
    <w:p w:rsidR="002627FE" w:rsidRPr="002627FE" w:rsidRDefault="00060051" w:rsidP="002627FE">
      <w:pPr>
        <w:keepNext/>
        <w:keepLines/>
        <w:spacing w:before="660" w:after="0" w:line="317" w:lineRule="exact"/>
        <w:ind w:left="10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2) </w:t>
      </w:r>
      <w:r w:rsidR="002627FE"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Программно-методический комплекс</w:t>
      </w:r>
    </w:p>
    <w:p w:rsidR="002627FE" w:rsidRPr="002627FE" w:rsidRDefault="002627FE" w:rsidP="002627FE">
      <w:pPr>
        <w:spacing w:after="0" w:line="317" w:lineRule="exact"/>
        <w:ind w:left="100" w:right="360" w:firstLine="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Программно-методический комплекс соответствует целям образовательной программы и направлен на достижение планируемого результата образования.</w:t>
      </w:r>
    </w:p>
    <w:p w:rsidR="002627FE" w:rsidRPr="002627FE" w:rsidRDefault="002627FE" w:rsidP="002627FE">
      <w:pPr>
        <w:keepNext/>
        <w:keepLines/>
        <w:spacing w:after="360" w:line="317" w:lineRule="exact"/>
        <w:ind w:left="508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lastRenderedPageBreak/>
        <w:t xml:space="preserve"> Используемый диагностический материал</w:t>
      </w:r>
    </w:p>
    <w:tbl>
      <w:tblPr>
        <w:tblW w:w="1559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85"/>
        <w:gridCol w:w="6518"/>
        <w:gridCol w:w="1704"/>
        <w:gridCol w:w="3286"/>
      </w:tblGrid>
      <w:tr w:rsidR="002627FE" w:rsidRPr="002627FE" w:rsidTr="009E56F3">
        <w:trPr>
          <w:trHeight w:val="566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6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Познавательная сфера</w:t>
            </w:r>
          </w:p>
        </w:tc>
      </w:tr>
      <w:tr w:rsidR="002627FE" w:rsidRPr="002627FE" w:rsidTr="009E56F3">
        <w:trPr>
          <w:trHeight w:val="56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9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Название методики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2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Выходные данные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Возраст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right="3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Диагностируемый инструментарий</w:t>
            </w:r>
          </w:p>
        </w:tc>
      </w:tr>
      <w:tr w:rsidR="002627FE" w:rsidRPr="002627FE" w:rsidTr="009E56F3">
        <w:trPr>
          <w:trHeight w:val="112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5E726D" w:rsidRDefault="002627FE" w:rsidP="005E726D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6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 «Психолого-педагогическая диагностика развития детей раннего возраста».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4C6151" w:rsidRDefault="005E726D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Диагностическая работа в детском саду.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Ничипорюк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Е.А.Ростов н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Дону, Феникс, 2005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5E726D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 2х до 3</w:t>
            </w:r>
            <w:r w:rsidR="002627FE"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лет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5E726D">
            <w:pPr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Наборы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стимульного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и демонстрационного материала </w:t>
            </w:r>
          </w:p>
        </w:tc>
      </w:tr>
      <w:tr w:rsidR="002627FE" w:rsidRPr="002627FE" w:rsidTr="009E56F3">
        <w:trPr>
          <w:trHeight w:val="112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 «Диагностика психического развития детей среднего и старшего дошкольного возраста»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EB577D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«Диагностика психического развития детей среднего и старшего дошкольного возраста». </w:t>
            </w:r>
            <w:r w:rsidR="00EB577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Марцинковская Т.Д.Линка-пресс,1997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EB577D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4-6</w:t>
            </w:r>
            <w:r w:rsidR="002627FE"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лет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Стимульный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материал, бланки фиксации результатов.</w:t>
            </w:r>
          </w:p>
        </w:tc>
      </w:tr>
      <w:tr w:rsidR="002627FE" w:rsidRPr="002627FE" w:rsidTr="009E56F3">
        <w:trPr>
          <w:trHeight w:val="112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Default="00280722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  <w:r w:rsidR="00E24BA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.Систематизация </w:t>
            </w:r>
            <w:proofErr w:type="gramStart"/>
            <w:r w:rsidR="00E24BA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( </w:t>
            </w:r>
            <w:proofErr w:type="gramEnd"/>
            <w:r w:rsidR="00E24BA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 </w:t>
            </w:r>
            <w:proofErr w:type="spellStart"/>
            <w:r w:rsidR="00E24BA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Венгеру</w:t>
            </w:r>
            <w:proofErr w:type="spellEnd"/>
            <w:r w:rsidR="00E24BA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  <w:p w:rsidR="00E24BA8" w:rsidRPr="002627FE" w:rsidRDefault="00E24BA8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Схематизация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Бардинойр.И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.)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E24BA8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Диагностическая работа в детском саду.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Ничипорюк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Е.А.Ростов н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Дону, Феникс, 2005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Старший</w:t>
            </w:r>
          </w:p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дошкольный</w:t>
            </w:r>
          </w:p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возраст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Набор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стимульного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и</w:t>
            </w:r>
          </w:p>
          <w:p w:rsidR="002627FE" w:rsidRPr="002627FE" w:rsidRDefault="002627FE" w:rsidP="002627FE">
            <w:pPr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демонстрационного</w:t>
            </w:r>
          </w:p>
          <w:p w:rsidR="002627FE" w:rsidRPr="002627FE" w:rsidRDefault="002627FE" w:rsidP="002627FE">
            <w:pPr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материала</w:t>
            </w:r>
          </w:p>
        </w:tc>
      </w:tr>
      <w:tr w:rsidR="002627FE" w:rsidRPr="002627FE" w:rsidTr="009E56F3">
        <w:trPr>
          <w:trHeight w:val="288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5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Эмоционально-личностная сфера</w:t>
            </w:r>
          </w:p>
        </w:tc>
      </w:tr>
      <w:tr w:rsidR="002627FE" w:rsidRPr="002627FE" w:rsidTr="009E56F3">
        <w:trPr>
          <w:trHeight w:val="56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9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Название методики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2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Выходные данные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Возраст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righ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Диагностируемый инструментарий</w:t>
            </w:r>
          </w:p>
        </w:tc>
      </w:tr>
      <w:tr w:rsidR="002627FE" w:rsidRPr="002627FE" w:rsidTr="009E56F3">
        <w:trPr>
          <w:trHeight w:val="56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C83175">
            <w:pPr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="00CB116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.Методика « Три желания», «</w:t>
            </w:r>
            <w:proofErr w:type="spellStart"/>
            <w:r w:rsidR="00CB116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Цветик-семицветик</w:t>
            </w:r>
            <w:proofErr w:type="spellEnd"/>
            <w:r w:rsidR="00CB116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C83175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="00CB116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Психология социальной одарённости. </w:t>
            </w:r>
            <w:proofErr w:type="spellStart"/>
            <w:r w:rsidR="00CB116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Коломинский</w:t>
            </w:r>
            <w:proofErr w:type="spellEnd"/>
            <w:r w:rsidR="00CB116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Я.Л.. </w:t>
            </w:r>
            <w:proofErr w:type="spellStart"/>
            <w:r w:rsidR="00CB116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Линка-пресс</w:t>
            </w:r>
            <w:proofErr w:type="spellEnd"/>
            <w:r w:rsidR="00CB116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Москва, 2009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CB1161" w:rsidRDefault="00CB1161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 5 лет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3175" w:rsidRPr="002627FE" w:rsidRDefault="00C83175" w:rsidP="00C83175">
            <w:pPr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Набор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стимульного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и</w:t>
            </w:r>
          </w:p>
          <w:p w:rsidR="00C83175" w:rsidRPr="002627FE" w:rsidRDefault="00C83175" w:rsidP="00C83175">
            <w:pPr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демонстрационного</w:t>
            </w:r>
          </w:p>
          <w:p w:rsidR="002627FE" w:rsidRPr="002627FE" w:rsidRDefault="00C83175" w:rsidP="00C83175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материала</w:t>
            </w:r>
          </w:p>
        </w:tc>
      </w:tr>
      <w:tr w:rsidR="002627FE" w:rsidRPr="002627FE" w:rsidTr="009E56F3">
        <w:trPr>
          <w:trHeight w:val="835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C83175">
            <w:pPr>
              <w:spacing w:after="0" w:line="28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4. </w:t>
            </w:r>
            <w:r w:rsidR="00C831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Методика «Кактус», « Паровозик»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C83175" w:rsidP="00C83175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психических состояний детей дошкольного возраста.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 Санкт-Петербург,2005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 3х до 7 лет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C83175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Бумага, карандаши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</w:t>
            </w:r>
          </w:p>
        </w:tc>
      </w:tr>
      <w:tr w:rsidR="002627FE" w:rsidRPr="002627FE" w:rsidTr="009E56F3">
        <w:trPr>
          <w:trHeight w:val="1114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7.Проективные рисуночные тесты: «Рисунок семьи», «Дом. Дерево. Человек», «Несуществующее животное».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EB577D" w:rsidRDefault="002627FE" w:rsidP="002627FE">
            <w:pPr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B577D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  <w:t>.</w:t>
            </w:r>
            <w:proofErr w:type="spellStart"/>
            <w:r w:rsidR="00EB577D" w:rsidRPr="00EB577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Солодянкина</w:t>
            </w:r>
            <w:proofErr w:type="spellEnd"/>
            <w:r w:rsidR="00EB577D" w:rsidRPr="00EB577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О.В.Социальное развитие ребёнка дошкольного возраста. </w:t>
            </w:r>
            <w:proofErr w:type="spellStart"/>
            <w:r w:rsidR="00EB577D" w:rsidRPr="00EB577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Аркти</w:t>
            </w:r>
            <w:proofErr w:type="spellEnd"/>
            <w:r w:rsidR="00EB577D" w:rsidRPr="00EB577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2006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Бумага, карандаши</w:t>
            </w:r>
          </w:p>
        </w:tc>
      </w:tr>
      <w:tr w:rsidR="002627FE" w:rsidRPr="002627FE" w:rsidTr="009E56F3">
        <w:trPr>
          <w:trHeight w:val="298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8. «Два дома» 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«Диагностика и развитие личностной сферы детей старшего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 5 лет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Демонстрационный</w:t>
            </w:r>
          </w:p>
        </w:tc>
      </w:tr>
    </w:tbl>
    <w:p w:rsidR="00A2119C" w:rsidRPr="00A2119C" w:rsidRDefault="00A2119C" w:rsidP="00A2119C">
      <w:pPr>
        <w:pStyle w:val="a3"/>
        <w:keepNext/>
        <w:keepLines/>
        <w:spacing w:after="360" w:line="355" w:lineRule="exact"/>
        <w:ind w:right="3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7FE" w:rsidRPr="002627FE" w:rsidRDefault="002627FE" w:rsidP="00073C70">
      <w:pPr>
        <w:pStyle w:val="a3"/>
        <w:keepNext/>
        <w:keepLines/>
        <w:spacing w:after="360" w:line="355" w:lineRule="exact"/>
        <w:ind w:right="3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4.Программно-методическое обеспечение </w:t>
      </w:r>
      <w:proofErr w:type="spellStart"/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коррекционн</w:t>
      </w:r>
      <w:proofErr w:type="gramStart"/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</w:t>
      </w:r>
      <w:proofErr w:type="spellEnd"/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proofErr w:type="gramEnd"/>
      <w:r w:rsidRPr="002627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развивающей работы</w:t>
      </w:r>
    </w:p>
    <w:tbl>
      <w:tblPr>
        <w:tblW w:w="1559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4"/>
        <w:gridCol w:w="1522"/>
        <w:gridCol w:w="4485"/>
        <w:gridCol w:w="4961"/>
        <w:gridCol w:w="4111"/>
      </w:tblGrid>
      <w:tr w:rsidR="002627FE" w:rsidRPr="002627FE" w:rsidTr="0000146F">
        <w:trPr>
          <w:trHeight w:val="139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060051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051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Название</w:t>
            </w:r>
          </w:p>
          <w:p w:rsidR="002627FE" w:rsidRPr="002627FE" w:rsidRDefault="002627FE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программы,</w:t>
            </w:r>
          </w:p>
          <w:p w:rsidR="002627FE" w:rsidRPr="002627FE" w:rsidRDefault="002627FE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методики,</w:t>
            </w:r>
          </w:p>
          <w:p w:rsidR="002627FE" w:rsidRPr="002627FE" w:rsidRDefault="002627FE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цикла</w:t>
            </w:r>
          </w:p>
          <w:p w:rsidR="002627FE" w:rsidRPr="002627FE" w:rsidRDefault="002627FE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занятий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497DF7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Выходные данные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497DF7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Содержание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6E0DCF">
            <w:pPr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Методические</w:t>
            </w:r>
          </w:p>
          <w:p w:rsidR="002627FE" w:rsidRPr="002627FE" w:rsidRDefault="002627FE" w:rsidP="006E0DCF">
            <w:pPr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материала,</w:t>
            </w:r>
          </w:p>
          <w:p w:rsidR="002627FE" w:rsidRPr="002627FE" w:rsidRDefault="002627FE" w:rsidP="006E0DCF">
            <w:pPr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пособия</w:t>
            </w:r>
          </w:p>
        </w:tc>
      </w:tr>
      <w:tr w:rsidR="002627FE" w:rsidRPr="002627FE" w:rsidTr="007F6A7F">
        <w:trPr>
          <w:trHeight w:val="1314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EE4F13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</w:t>
            </w:r>
            <w:r w:rsidR="00EE4F1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Я и мой мир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EE4F13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Сказочные тренинги для дошкольников и младших школьников. Е.В. Белинская</w:t>
            </w:r>
            <w:r w:rsidR="0000146F"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 СПб</w:t>
            </w:r>
            <w:proofErr w:type="gramStart"/>
            <w:r w:rsidR="0000146F"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.: </w:t>
            </w:r>
            <w:proofErr w:type="gramEnd"/>
            <w:r w:rsidR="0000146F"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Речь; М.:</w:t>
            </w:r>
            <w:r w:rsidR="0000146F" w:rsidRPr="002627FE">
              <w:rPr>
                <w:rFonts w:ascii="Times New Roman" w:eastAsia="Times New Roman" w:hAnsi="Times New Roman" w:cs="Times New Roman"/>
                <w:color w:val="1A1A1C"/>
                <w:sz w:val="23"/>
                <w:szCs w:val="23"/>
                <w:lang w:eastAsia="ru-RU"/>
              </w:rPr>
              <w:t xml:space="preserve"> </w:t>
            </w:r>
            <w:r w:rsidR="0000146F"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Сфера, 2008.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Тренинговая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color w:val="1B1B1D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программа</w:t>
            </w:r>
            <w:r w:rsidRPr="002627FE">
              <w:rPr>
                <w:rFonts w:ascii="Times New Roman" w:eastAsia="Times New Roman" w:hAnsi="Times New Roman" w:cs="Times New Roman"/>
                <w:color w:val="1B1B1D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формирования у</w:t>
            </w:r>
            <w:r w:rsidRPr="002627FE">
              <w:rPr>
                <w:rFonts w:ascii="Times New Roman" w:eastAsia="Times New Roman" w:hAnsi="Times New Roman" w:cs="Times New Roman"/>
                <w:color w:val="1B1B1D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детей</w:t>
            </w:r>
          </w:p>
          <w:p w:rsidR="002627FE" w:rsidRPr="002627FE" w:rsidRDefault="002627FE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доброжелательного</w:t>
            </w:r>
            <w:r w:rsidRPr="002627FE">
              <w:rPr>
                <w:rFonts w:ascii="Times New Roman" w:eastAsia="Times New Roman" w:hAnsi="Times New Roman" w:cs="Times New Roman"/>
                <w:color w:val="1B1B1D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поведения, навыков</w:t>
            </w:r>
            <w:r w:rsidRPr="002627FE">
              <w:rPr>
                <w:rFonts w:ascii="Times New Roman" w:eastAsia="Times New Roman" w:hAnsi="Times New Roman" w:cs="Times New Roman"/>
                <w:color w:val="1B1B1D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управления</w:t>
            </w:r>
            <w:r w:rsidRPr="002627FE">
              <w:rPr>
                <w:rFonts w:ascii="Times New Roman" w:eastAsia="Times New Roman" w:hAnsi="Times New Roman" w:cs="Times New Roman"/>
                <w:color w:val="1B1B1D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негативными</w:t>
            </w:r>
            <w:r w:rsidRPr="002627FE">
              <w:rPr>
                <w:rFonts w:ascii="Times New Roman" w:eastAsia="Times New Roman" w:hAnsi="Times New Roman" w:cs="Times New Roman"/>
                <w:color w:val="1B1B1D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эмоциями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Комплект</w:t>
            </w:r>
            <w:r w:rsidRPr="002627FE">
              <w:rPr>
                <w:rFonts w:ascii="Times New Roman" w:eastAsia="Times New Roman" w:hAnsi="Times New Roman" w:cs="Times New Roman"/>
                <w:color w:val="1D1E1F"/>
                <w:sz w:val="23"/>
                <w:szCs w:val="23"/>
                <w:lang w:eastAsia="ru-RU"/>
              </w:rPr>
              <w:t xml:space="preserve"> </w:t>
            </w:r>
            <w:r w:rsidR="00EE4F13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картинок с изображением различных эмоций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,</w:t>
            </w:r>
            <w:r w:rsidRPr="002627FE">
              <w:rPr>
                <w:rFonts w:ascii="Times New Roman" w:eastAsia="Times New Roman" w:hAnsi="Times New Roman" w:cs="Times New Roman"/>
                <w:color w:val="1D1E1F"/>
                <w:sz w:val="23"/>
                <w:szCs w:val="23"/>
                <w:lang w:eastAsia="ru-RU"/>
              </w:rPr>
              <w:t xml:space="preserve"> </w:t>
            </w:r>
            <w:r w:rsidR="00EE4F13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 материалов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 для</w:t>
            </w:r>
            <w:r w:rsidRPr="002627FE">
              <w:rPr>
                <w:rFonts w:ascii="Times New Roman" w:eastAsia="Times New Roman" w:hAnsi="Times New Roman" w:cs="Times New Roman"/>
                <w:color w:val="1D1E1F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рисования</w:t>
            </w:r>
            <w:r w:rsidR="00EE4F13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, запись спокойной музыки</w:t>
            </w:r>
          </w:p>
        </w:tc>
      </w:tr>
      <w:tr w:rsidR="002627FE" w:rsidRPr="002627FE" w:rsidTr="007F6A7F">
        <w:trPr>
          <w:trHeight w:val="95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00146F" w:rsidP="002627FE">
            <w:pPr>
              <w:spacing w:after="0" w:line="27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</w:t>
            </w:r>
            <w:r w:rsidR="00EE4F1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Здравствуй, я сам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6F" w:rsidRDefault="0000146F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Здравствуй, я сам.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Тренинговая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программа</w:t>
            </w:r>
          </w:p>
          <w:p w:rsidR="002627FE" w:rsidRPr="002627FE" w:rsidRDefault="0000146F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Работы с детьми 3-6 лет. Крюкова С.В.Москва, 2007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Программа</w:t>
            </w:r>
            <w:r w:rsidRPr="002627FE">
              <w:rPr>
                <w:rFonts w:ascii="Times New Roman" w:eastAsia="Times New Roman" w:hAnsi="Times New Roman" w:cs="Times New Roman"/>
                <w:color w:val="1A1B1C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эмоционально-</w:t>
            </w:r>
            <w:r w:rsidRPr="002627FE">
              <w:rPr>
                <w:rFonts w:ascii="Times New Roman" w:eastAsia="Times New Roman" w:hAnsi="Times New Roman" w:cs="Times New Roman"/>
                <w:color w:val="1A1B1C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волевого развития</w:t>
            </w:r>
            <w:r w:rsidRPr="002627FE">
              <w:rPr>
                <w:rFonts w:ascii="Times New Roman" w:eastAsia="Times New Roman" w:hAnsi="Times New Roman" w:cs="Times New Roman"/>
                <w:color w:val="1A1B1C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для детей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Необходимые</w:t>
            </w:r>
            <w:r w:rsidR="00001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заготовки 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для</w:t>
            </w:r>
            <w:proofErr w:type="gramEnd"/>
          </w:p>
          <w:p w:rsidR="002627FE" w:rsidRPr="002627FE" w:rsidRDefault="002627FE" w:rsidP="002627FE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занятий</w:t>
            </w:r>
          </w:p>
          <w:p w:rsidR="002627FE" w:rsidRPr="002627FE" w:rsidRDefault="002627FE" w:rsidP="002627FE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27FE" w:rsidRPr="002627FE" w:rsidTr="007F6A7F">
        <w:trPr>
          <w:trHeight w:val="1021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D042B7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«Волшебная страна вокруг нас»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D042B7" w:rsidP="002627FE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Тренинг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сказкотерапии</w:t>
            </w:r>
            <w:proofErr w:type="gramStart"/>
            <w:r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борник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 программ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сказкотерапии</w:t>
            </w:r>
            <w:proofErr w:type="spellEnd"/>
            <w:r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 .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Зинкевич-Евстигнеева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 Т.Д.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Сакт-Петербург</w:t>
            </w:r>
            <w:proofErr w:type="spellEnd"/>
            <w:r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, 2005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D042B7">
            <w:pPr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Программа</w:t>
            </w:r>
            <w:r w:rsidR="00D042B7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 эмоционально-волевого развития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71819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дошкольников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27FE" w:rsidRPr="002627FE" w:rsidRDefault="002627FE" w:rsidP="002627FE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необходимые</w:t>
            </w:r>
            <w:r w:rsidRPr="002627FE">
              <w:rPr>
                <w:rFonts w:ascii="Times New Roman" w:eastAsia="Times New Roman" w:hAnsi="Times New Roman" w:cs="Times New Roman"/>
                <w:color w:val="191A1B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атрибуты для</w:t>
            </w:r>
            <w:r w:rsidRPr="002627FE">
              <w:rPr>
                <w:rFonts w:ascii="Times New Roman" w:eastAsia="Times New Roman" w:hAnsi="Times New Roman" w:cs="Times New Roman"/>
                <w:color w:val="191A1B"/>
                <w:sz w:val="23"/>
                <w:szCs w:val="23"/>
                <w:lang w:eastAsia="ru-RU"/>
              </w:rPr>
              <w:t xml:space="preserve"> </w:t>
            </w:r>
            <w:r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занятия</w:t>
            </w:r>
          </w:p>
        </w:tc>
      </w:tr>
      <w:tr w:rsidR="002627FE" w:rsidRPr="002627FE" w:rsidTr="0000146F">
        <w:trPr>
          <w:trHeight w:val="57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073C70" w:rsidP="002627FE">
            <w:pPr>
              <w:spacing w:after="0" w:line="27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Коррекционно-развивающие занятия 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073C70" w:rsidP="002627FE">
            <w:pPr>
              <w:spacing w:after="0" w:line="27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Коррекционно-развивающие занятия в младшей группе.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Шарохина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В.Л. М.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Книголюб, 2003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Default="002627FE" w:rsidP="002627FE">
            <w:pPr>
              <w:spacing w:after="0" w:line="283" w:lineRule="exact"/>
              <w:ind w:left="10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Программа развития познавательн</w:t>
            </w:r>
            <w:r w:rsidR="009D40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ых процессов</w:t>
            </w:r>
          </w:p>
          <w:p w:rsidR="009D4081" w:rsidRPr="002627FE" w:rsidRDefault="009D4081" w:rsidP="002627FE">
            <w:pPr>
              <w:spacing w:after="0" w:line="28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детей младшего дошкольного возраста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необходимые</w:t>
            </w:r>
            <w:r w:rsidR="009D4081"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 xml:space="preserve"> атрибуты для</w:t>
            </w:r>
            <w:r w:rsidR="009D4081" w:rsidRPr="002627FE">
              <w:rPr>
                <w:rFonts w:ascii="Times New Roman" w:eastAsia="Times New Roman" w:hAnsi="Times New Roman" w:cs="Times New Roman"/>
                <w:color w:val="191A1B"/>
                <w:sz w:val="23"/>
                <w:szCs w:val="23"/>
                <w:lang w:eastAsia="ru-RU"/>
              </w:rPr>
              <w:t xml:space="preserve"> </w:t>
            </w:r>
            <w:r w:rsidR="009D4081" w:rsidRPr="002627FE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заняти</w:t>
            </w:r>
            <w:r w:rsidR="009D4081">
              <w:rPr>
                <w:rFonts w:ascii="Times New Roman" w:eastAsia="Times New Roman" w:hAnsi="Times New Roman" w:cs="Times New Roman"/>
                <w:color w:val="141517"/>
                <w:sz w:val="23"/>
                <w:szCs w:val="23"/>
                <w:lang w:eastAsia="ru-RU"/>
              </w:rPr>
              <w:t>й</w:t>
            </w:r>
          </w:p>
        </w:tc>
      </w:tr>
      <w:tr w:rsidR="002627FE" w:rsidRPr="002627FE" w:rsidTr="0000146F">
        <w:trPr>
          <w:trHeight w:val="57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073C70" w:rsidP="002627FE">
            <w:pPr>
              <w:spacing w:after="0" w:line="278" w:lineRule="exact"/>
              <w:ind w:left="10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Путешествие по волшебной стране знаний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073C70" w:rsidP="002627FE">
            <w:pPr>
              <w:spacing w:after="0" w:line="278" w:lineRule="exact"/>
              <w:ind w:left="10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Интеллектуально-развивающие занятия со старшими дошкольниками. Григорьева М.Р.Волгоград, Учитель, 2009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83" w:lineRule="exact"/>
              <w:ind w:left="10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Программа коррекции внимания</w:t>
            </w:r>
            <w:r w:rsidR="00073C7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волевой регуляции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073C70" w:rsidP="002627FE">
            <w:pPr>
              <w:spacing w:after="0" w:line="278" w:lineRule="exact"/>
              <w:ind w:left="10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Материал для занятий</w:t>
            </w:r>
            <w:r w:rsidR="002627FE"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для занятий</w:t>
            </w:r>
          </w:p>
        </w:tc>
      </w:tr>
    </w:tbl>
    <w:p w:rsidR="002627FE" w:rsidRDefault="002627FE" w:rsidP="002627FE">
      <w:pPr>
        <w:keepNext/>
        <w:keepLines/>
        <w:numPr>
          <w:ilvl w:val="0"/>
          <w:numId w:val="1"/>
        </w:numPr>
        <w:tabs>
          <w:tab w:val="left" w:pos="730"/>
        </w:tabs>
        <w:spacing w:before="360" w:after="0" w:line="283" w:lineRule="exact"/>
        <w:ind w:left="380"/>
        <w:outlineLvl w:val="2"/>
        <w:rPr>
          <w:rFonts w:ascii="Times New Roman" w:eastAsia="Times New Roman" w:hAnsi="Times New Roman" w:cs="Times New Roman"/>
          <w:b/>
          <w:bCs/>
          <w:color w:val="141517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color w:val="141517"/>
          <w:sz w:val="23"/>
          <w:szCs w:val="23"/>
          <w:lang w:eastAsia="ru-RU"/>
        </w:rPr>
        <w:t>Учебно-методические пособия:</w:t>
      </w:r>
    </w:p>
    <w:p w:rsidR="00395950" w:rsidRPr="00DA2E77" w:rsidRDefault="00395950" w:rsidP="00DA2E77">
      <w:pPr>
        <w:pStyle w:val="a4"/>
        <w:rPr>
          <w:rFonts w:ascii="Times New Roman" w:hAnsi="Times New Roman" w:cs="Times New Roman"/>
          <w:lang w:eastAsia="ru-RU"/>
        </w:rPr>
      </w:pPr>
      <w:r w:rsidRPr="00DA2E77">
        <w:rPr>
          <w:rFonts w:ascii="Times New Roman" w:hAnsi="Times New Roman" w:cs="Times New Roman"/>
          <w:b/>
          <w:lang w:eastAsia="ru-RU"/>
        </w:rPr>
        <w:t xml:space="preserve">- </w:t>
      </w:r>
      <w:proofErr w:type="spellStart"/>
      <w:r w:rsidRPr="00DA2E77">
        <w:rPr>
          <w:rFonts w:ascii="Times New Roman" w:hAnsi="Times New Roman" w:cs="Times New Roman"/>
          <w:lang w:eastAsia="ru-RU"/>
        </w:rPr>
        <w:t>Арцишевская</w:t>
      </w:r>
      <w:proofErr w:type="spellEnd"/>
      <w:r w:rsidRPr="00DA2E77">
        <w:rPr>
          <w:rFonts w:ascii="Times New Roman" w:hAnsi="Times New Roman" w:cs="Times New Roman"/>
          <w:lang w:eastAsia="ru-RU"/>
        </w:rPr>
        <w:t xml:space="preserve"> И.Л. Работа психолога с </w:t>
      </w:r>
      <w:proofErr w:type="spellStart"/>
      <w:r w:rsidRPr="00DA2E77">
        <w:rPr>
          <w:rFonts w:ascii="Times New Roman" w:hAnsi="Times New Roman" w:cs="Times New Roman"/>
          <w:lang w:eastAsia="ru-RU"/>
        </w:rPr>
        <w:t>гиперактивными</w:t>
      </w:r>
      <w:proofErr w:type="spellEnd"/>
      <w:r w:rsidRPr="00DA2E77">
        <w:rPr>
          <w:rFonts w:ascii="Times New Roman" w:hAnsi="Times New Roman" w:cs="Times New Roman"/>
          <w:lang w:eastAsia="ru-RU"/>
        </w:rPr>
        <w:t xml:space="preserve"> детьми в детском </w:t>
      </w:r>
      <w:proofErr w:type="spellStart"/>
      <w:r w:rsidRPr="00DA2E77">
        <w:rPr>
          <w:rFonts w:ascii="Times New Roman" w:hAnsi="Times New Roman" w:cs="Times New Roman"/>
          <w:lang w:eastAsia="ru-RU"/>
        </w:rPr>
        <w:t>саду</w:t>
      </w:r>
      <w:proofErr w:type="gramStart"/>
      <w:r w:rsidRPr="00DA2E77">
        <w:rPr>
          <w:rFonts w:ascii="Times New Roman" w:hAnsi="Times New Roman" w:cs="Times New Roman"/>
          <w:lang w:eastAsia="ru-RU"/>
        </w:rPr>
        <w:t>.М</w:t>
      </w:r>
      <w:proofErr w:type="spellEnd"/>
      <w:proofErr w:type="gramEnd"/>
      <w:r w:rsidRPr="00DA2E77">
        <w:rPr>
          <w:rFonts w:ascii="Times New Roman" w:hAnsi="Times New Roman" w:cs="Times New Roman"/>
          <w:lang w:eastAsia="ru-RU"/>
        </w:rPr>
        <w:t>.: Книголюб, 2005</w:t>
      </w:r>
    </w:p>
    <w:p w:rsidR="00395950" w:rsidRDefault="00395950" w:rsidP="00DA2E77">
      <w:pPr>
        <w:pStyle w:val="a4"/>
        <w:rPr>
          <w:rFonts w:ascii="Times New Roman" w:hAnsi="Times New Roman" w:cs="Times New Roman"/>
          <w:lang w:eastAsia="ru-RU"/>
        </w:rPr>
      </w:pPr>
      <w:r w:rsidRPr="00DA2E77">
        <w:rPr>
          <w:rFonts w:ascii="Times New Roman" w:hAnsi="Times New Roman" w:cs="Times New Roman"/>
          <w:lang w:eastAsia="ru-RU"/>
        </w:rPr>
        <w:t>-Катаева Л.И. Работа</w:t>
      </w:r>
      <w:r w:rsidR="00DA2E77" w:rsidRPr="00DA2E77">
        <w:rPr>
          <w:rFonts w:ascii="Times New Roman" w:hAnsi="Times New Roman" w:cs="Times New Roman"/>
          <w:lang w:eastAsia="ru-RU"/>
        </w:rPr>
        <w:t xml:space="preserve"> психолога с застенчивыми детьми. М.: Книголюб, 2005</w:t>
      </w:r>
    </w:p>
    <w:p w:rsidR="00497DF7" w:rsidRDefault="00497DF7" w:rsidP="00DA2E77">
      <w:pPr>
        <w:pStyle w:val="a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</w:t>
      </w:r>
      <w:proofErr w:type="spellStart"/>
      <w:r>
        <w:rPr>
          <w:rFonts w:ascii="Times New Roman" w:hAnsi="Times New Roman" w:cs="Times New Roman"/>
          <w:lang w:eastAsia="ru-RU"/>
        </w:rPr>
        <w:t>Алябьева</w:t>
      </w:r>
      <w:proofErr w:type="spellEnd"/>
      <w:r>
        <w:rPr>
          <w:rFonts w:ascii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lang w:eastAsia="ru-RU"/>
        </w:rPr>
        <w:t>Е.А.Психогимнастика</w:t>
      </w:r>
      <w:proofErr w:type="spellEnd"/>
      <w:r>
        <w:rPr>
          <w:rFonts w:ascii="Times New Roman" w:hAnsi="Times New Roman" w:cs="Times New Roman"/>
          <w:lang w:eastAsia="ru-RU"/>
        </w:rPr>
        <w:t xml:space="preserve"> в детском </w:t>
      </w:r>
      <w:proofErr w:type="spellStart"/>
      <w:r>
        <w:rPr>
          <w:rFonts w:ascii="Times New Roman" w:hAnsi="Times New Roman" w:cs="Times New Roman"/>
          <w:lang w:eastAsia="ru-RU"/>
        </w:rPr>
        <w:t>саду</w:t>
      </w:r>
      <w:proofErr w:type="gramStart"/>
      <w:r>
        <w:rPr>
          <w:rFonts w:ascii="Times New Roman" w:hAnsi="Times New Roman" w:cs="Times New Roman"/>
          <w:lang w:eastAsia="ru-RU"/>
        </w:rPr>
        <w:t>.М</w:t>
      </w:r>
      <w:proofErr w:type="spellEnd"/>
      <w:proofErr w:type="gramEnd"/>
      <w:r>
        <w:rPr>
          <w:rFonts w:ascii="Times New Roman" w:hAnsi="Times New Roman" w:cs="Times New Roman"/>
          <w:lang w:eastAsia="ru-RU"/>
        </w:rPr>
        <w:t>.: Творческий центр, 2003</w:t>
      </w:r>
    </w:p>
    <w:p w:rsidR="00497DF7" w:rsidRDefault="00497DF7" w:rsidP="00DA2E77">
      <w:pPr>
        <w:pStyle w:val="a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-Козлова С.А. </w:t>
      </w:r>
      <w:proofErr w:type="spellStart"/>
      <w:proofErr w:type="gramStart"/>
      <w:r>
        <w:rPr>
          <w:rFonts w:ascii="Times New Roman" w:hAnsi="Times New Roman" w:cs="Times New Roman"/>
          <w:lang w:eastAsia="ru-RU"/>
        </w:rPr>
        <w:t>Я-человек</w:t>
      </w:r>
      <w:proofErr w:type="spellEnd"/>
      <w:proofErr w:type="gramEnd"/>
      <w:r>
        <w:rPr>
          <w:rFonts w:ascii="Times New Roman" w:hAnsi="Times New Roman" w:cs="Times New Roman"/>
          <w:lang w:eastAsia="ru-RU"/>
        </w:rPr>
        <w:t>. М</w:t>
      </w:r>
      <w:proofErr w:type="gramStart"/>
      <w:r>
        <w:rPr>
          <w:rFonts w:ascii="Times New Roman" w:hAnsi="Times New Roman" w:cs="Times New Roman"/>
          <w:lang w:eastAsia="ru-RU"/>
        </w:rPr>
        <w:t xml:space="preserve">,: </w:t>
      </w:r>
      <w:proofErr w:type="gramEnd"/>
      <w:r>
        <w:rPr>
          <w:rFonts w:ascii="Times New Roman" w:hAnsi="Times New Roman" w:cs="Times New Roman"/>
          <w:lang w:eastAsia="ru-RU"/>
        </w:rPr>
        <w:t>Школьная Пресса, 2004</w:t>
      </w:r>
    </w:p>
    <w:p w:rsidR="007F6A7F" w:rsidRDefault="007F6A7F" w:rsidP="00DA2E77">
      <w:pPr>
        <w:pStyle w:val="a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-Михайлина М.Ю.Профилактика детской агрессивности. Волгоград. Учитель, 2008</w:t>
      </w:r>
    </w:p>
    <w:p w:rsidR="00060051" w:rsidRPr="00DA2E77" w:rsidRDefault="00060051" w:rsidP="00DA2E77">
      <w:pPr>
        <w:pStyle w:val="a4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 Чижова С.Ю. Детская агрессивность. </w:t>
      </w:r>
      <w:proofErr w:type="spellStart"/>
      <w:r>
        <w:rPr>
          <w:rFonts w:ascii="Times New Roman" w:hAnsi="Times New Roman" w:cs="Times New Roman"/>
          <w:lang w:eastAsia="ru-RU"/>
        </w:rPr>
        <w:t>Чрославль</w:t>
      </w:r>
      <w:proofErr w:type="spellEnd"/>
      <w:r>
        <w:rPr>
          <w:rFonts w:ascii="Times New Roman" w:hAnsi="Times New Roman" w:cs="Times New Roman"/>
          <w:lang w:eastAsia="ru-RU"/>
        </w:rPr>
        <w:t>. Академия развития,2005</w:t>
      </w:r>
    </w:p>
    <w:p w:rsidR="002627FE" w:rsidRDefault="002627FE" w:rsidP="002627FE">
      <w:pPr>
        <w:keepNext/>
        <w:keepLines/>
        <w:numPr>
          <w:ilvl w:val="0"/>
          <w:numId w:val="1"/>
        </w:numPr>
        <w:tabs>
          <w:tab w:val="left" w:pos="730"/>
        </w:tabs>
        <w:spacing w:before="240" w:after="0" w:line="283" w:lineRule="exact"/>
        <w:ind w:left="380"/>
        <w:outlineLvl w:val="2"/>
        <w:rPr>
          <w:rFonts w:ascii="Times New Roman" w:eastAsia="Times New Roman" w:hAnsi="Times New Roman" w:cs="Times New Roman"/>
          <w:b/>
          <w:bCs/>
          <w:color w:val="141517"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color w:val="141517"/>
          <w:sz w:val="23"/>
          <w:szCs w:val="23"/>
          <w:lang w:eastAsia="ru-RU"/>
        </w:rPr>
        <w:lastRenderedPageBreak/>
        <w:t>Пособия для консультирования и просвещения:</w:t>
      </w:r>
    </w:p>
    <w:p w:rsidR="00DA2E77" w:rsidRPr="007F6A7F" w:rsidRDefault="00497DF7" w:rsidP="007F6A7F">
      <w:pPr>
        <w:pStyle w:val="a4"/>
        <w:rPr>
          <w:rFonts w:ascii="Times New Roman" w:hAnsi="Times New Roman" w:cs="Times New Roman"/>
          <w:lang w:eastAsia="ru-RU"/>
        </w:rPr>
      </w:pPr>
      <w:r w:rsidRPr="007F6A7F">
        <w:rPr>
          <w:rFonts w:ascii="Times New Roman" w:hAnsi="Times New Roman" w:cs="Times New Roman"/>
          <w:lang w:eastAsia="ru-RU"/>
        </w:rPr>
        <w:t>-</w:t>
      </w:r>
      <w:r w:rsidR="00060051" w:rsidRPr="00060051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="00060051" w:rsidRPr="007F6A7F">
        <w:rPr>
          <w:rFonts w:ascii="Times New Roman" w:hAnsi="Times New Roman" w:cs="Times New Roman"/>
          <w:lang w:eastAsia="ru-RU"/>
        </w:rPr>
        <w:t>Терпигорьева</w:t>
      </w:r>
      <w:proofErr w:type="spellEnd"/>
      <w:r w:rsidR="00060051" w:rsidRPr="007F6A7F">
        <w:rPr>
          <w:rFonts w:ascii="Times New Roman" w:hAnsi="Times New Roman" w:cs="Times New Roman"/>
          <w:lang w:eastAsia="ru-RU"/>
        </w:rPr>
        <w:t xml:space="preserve"> С.В. </w:t>
      </w:r>
      <w:r w:rsidR="00DA2E77" w:rsidRPr="007F6A7F">
        <w:rPr>
          <w:rFonts w:ascii="Times New Roman" w:hAnsi="Times New Roman" w:cs="Times New Roman"/>
          <w:lang w:eastAsia="ru-RU"/>
        </w:rPr>
        <w:t xml:space="preserve">Практические семинары для </w:t>
      </w:r>
      <w:proofErr w:type="spellStart"/>
      <w:r w:rsidR="00DA2E77" w:rsidRPr="007F6A7F">
        <w:rPr>
          <w:rFonts w:ascii="Times New Roman" w:hAnsi="Times New Roman" w:cs="Times New Roman"/>
          <w:lang w:eastAsia="ru-RU"/>
        </w:rPr>
        <w:t>педагогв</w:t>
      </w:r>
      <w:proofErr w:type="spellEnd"/>
      <w:r w:rsidR="00DA2E77" w:rsidRPr="007F6A7F">
        <w:rPr>
          <w:rFonts w:ascii="Times New Roman" w:hAnsi="Times New Roman" w:cs="Times New Roman"/>
          <w:lang w:eastAsia="ru-RU"/>
        </w:rPr>
        <w:t>. Психологическая компетентность воспитателей.</w:t>
      </w:r>
      <w:r w:rsidRPr="007F6A7F">
        <w:rPr>
          <w:rFonts w:ascii="Times New Roman" w:hAnsi="Times New Roman" w:cs="Times New Roman"/>
          <w:lang w:eastAsia="ru-RU"/>
        </w:rPr>
        <w:t xml:space="preserve"> Учитель, 2008</w:t>
      </w:r>
    </w:p>
    <w:p w:rsidR="00497DF7" w:rsidRPr="007F6A7F" w:rsidRDefault="00497DF7" w:rsidP="007F6A7F">
      <w:pPr>
        <w:pStyle w:val="a4"/>
        <w:rPr>
          <w:rFonts w:ascii="Times New Roman" w:hAnsi="Times New Roman" w:cs="Times New Roman"/>
          <w:lang w:eastAsia="ru-RU"/>
        </w:rPr>
      </w:pPr>
      <w:r w:rsidRPr="007F6A7F">
        <w:rPr>
          <w:rFonts w:ascii="Times New Roman" w:hAnsi="Times New Roman" w:cs="Times New Roman"/>
          <w:lang w:eastAsia="ru-RU"/>
        </w:rPr>
        <w:t>-</w:t>
      </w:r>
      <w:r w:rsidR="00060051" w:rsidRPr="00060051">
        <w:rPr>
          <w:rFonts w:ascii="Times New Roman" w:hAnsi="Times New Roman" w:cs="Times New Roman"/>
          <w:lang w:eastAsia="ru-RU"/>
        </w:rPr>
        <w:t xml:space="preserve"> </w:t>
      </w:r>
      <w:r w:rsidR="00060051" w:rsidRPr="007F6A7F">
        <w:rPr>
          <w:rFonts w:ascii="Times New Roman" w:hAnsi="Times New Roman" w:cs="Times New Roman"/>
          <w:lang w:eastAsia="ru-RU"/>
        </w:rPr>
        <w:t>Широкова Г.А.</w:t>
      </w:r>
      <w:r w:rsidRPr="007F6A7F">
        <w:rPr>
          <w:rFonts w:ascii="Times New Roman" w:hAnsi="Times New Roman" w:cs="Times New Roman"/>
          <w:lang w:eastAsia="ru-RU"/>
        </w:rPr>
        <w:t xml:space="preserve">Справочник дошкольного психолога. </w:t>
      </w:r>
      <w:proofErr w:type="spellStart"/>
      <w:r w:rsidRPr="007F6A7F">
        <w:rPr>
          <w:rFonts w:ascii="Times New Roman" w:hAnsi="Times New Roman" w:cs="Times New Roman"/>
          <w:lang w:eastAsia="ru-RU"/>
        </w:rPr>
        <w:t>Ростов-н</w:t>
      </w:r>
      <w:proofErr w:type="gramStart"/>
      <w:r w:rsidRPr="007F6A7F">
        <w:rPr>
          <w:rFonts w:ascii="Times New Roman" w:hAnsi="Times New Roman" w:cs="Times New Roman"/>
          <w:lang w:eastAsia="ru-RU"/>
        </w:rPr>
        <w:t>а</w:t>
      </w:r>
      <w:proofErr w:type="spellEnd"/>
      <w:r w:rsidRPr="007F6A7F">
        <w:rPr>
          <w:rFonts w:ascii="Times New Roman" w:hAnsi="Times New Roman" w:cs="Times New Roman"/>
          <w:lang w:eastAsia="ru-RU"/>
        </w:rPr>
        <w:t>-</w:t>
      </w:r>
      <w:proofErr w:type="gramEnd"/>
      <w:r w:rsidRPr="007F6A7F">
        <w:rPr>
          <w:rFonts w:ascii="Times New Roman" w:hAnsi="Times New Roman" w:cs="Times New Roman"/>
          <w:lang w:eastAsia="ru-RU"/>
        </w:rPr>
        <w:t xml:space="preserve"> Дону Феникс, 2007</w:t>
      </w:r>
    </w:p>
    <w:p w:rsidR="007F6A7F" w:rsidRDefault="007F6A7F" w:rsidP="007F6A7F">
      <w:pPr>
        <w:pStyle w:val="a4"/>
        <w:rPr>
          <w:rFonts w:ascii="Times New Roman" w:hAnsi="Times New Roman" w:cs="Times New Roman"/>
          <w:lang w:eastAsia="ru-RU"/>
        </w:rPr>
      </w:pPr>
      <w:r w:rsidRPr="007F6A7F">
        <w:rPr>
          <w:rFonts w:ascii="Times New Roman" w:hAnsi="Times New Roman" w:cs="Times New Roman"/>
          <w:lang w:eastAsia="ru-RU"/>
        </w:rPr>
        <w:t xml:space="preserve">-Панфилова М.А. </w:t>
      </w:r>
      <w:proofErr w:type="spellStart"/>
      <w:r w:rsidRPr="007F6A7F">
        <w:rPr>
          <w:rFonts w:ascii="Times New Roman" w:hAnsi="Times New Roman" w:cs="Times New Roman"/>
          <w:lang w:eastAsia="ru-RU"/>
        </w:rPr>
        <w:t>Игротерапия</w:t>
      </w:r>
      <w:proofErr w:type="spellEnd"/>
      <w:r w:rsidRPr="007F6A7F">
        <w:rPr>
          <w:rFonts w:ascii="Times New Roman" w:hAnsi="Times New Roman" w:cs="Times New Roman"/>
          <w:lang w:eastAsia="ru-RU"/>
        </w:rPr>
        <w:t xml:space="preserve"> общения. </w:t>
      </w:r>
      <w:proofErr w:type="spellStart"/>
      <w:r w:rsidRPr="007F6A7F">
        <w:rPr>
          <w:rFonts w:ascii="Times New Roman" w:hAnsi="Times New Roman" w:cs="Times New Roman"/>
          <w:lang w:eastAsia="ru-RU"/>
        </w:rPr>
        <w:t>М.:Гном</w:t>
      </w:r>
      <w:proofErr w:type="spellEnd"/>
      <w:r w:rsidRPr="007F6A7F">
        <w:rPr>
          <w:rFonts w:ascii="Times New Roman" w:hAnsi="Times New Roman" w:cs="Times New Roman"/>
          <w:lang w:eastAsia="ru-RU"/>
        </w:rPr>
        <w:t xml:space="preserve"> и Д, 2002</w:t>
      </w:r>
    </w:p>
    <w:p w:rsidR="00280722" w:rsidRDefault="00280722" w:rsidP="007F6A7F">
      <w:pPr>
        <w:pStyle w:val="a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-Крюкова Т.Л. Психология семьи: жизненные трудности и </w:t>
      </w:r>
      <w:proofErr w:type="spellStart"/>
      <w:r>
        <w:rPr>
          <w:rFonts w:ascii="Times New Roman" w:hAnsi="Times New Roman" w:cs="Times New Roman"/>
          <w:lang w:eastAsia="ru-RU"/>
        </w:rPr>
        <w:t>совладание</w:t>
      </w:r>
      <w:proofErr w:type="spellEnd"/>
      <w:r>
        <w:rPr>
          <w:rFonts w:ascii="Times New Roman" w:hAnsi="Times New Roman" w:cs="Times New Roman"/>
          <w:lang w:eastAsia="ru-RU"/>
        </w:rPr>
        <w:t xml:space="preserve"> с </w:t>
      </w:r>
      <w:proofErr w:type="spellStart"/>
      <w:r>
        <w:rPr>
          <w:rFonts w:ascii="Times New Roman" w:hAnsi="Times New Roman" w:cs="Times New Roman"/>
          <w:lang w:eastAsia="ru-RU"/>
        </w:rPr>
        <w:t>ними</w:t>
      </w:r>
      <w:proofErr w:type="gramStart"/>
      <w:r>
        <w:rPr>
          <w:rFonts w:ascii="Times New Roman" w:hAnsi="Times New Roman" w:cs="Times New Roman"/>
          <w:lang w:eastAsia="ru-RU"/>
        </w:rPr>
        <w:t>.С</w:t>
      </w:r>
      <w:proofErr w:type="gramEnd"/>
      <w:r>
        <w:rPr>
          <w:rFonts w:ascii="Times New Roman" w:hAnsi="Times New Roman" w:cs="Times New Roman"/>
          <w:lang w:eastAsia="ru-RU"/>
        </w:rPr>
        <w:t>Пб.,Речь</w:t>
      </w:r>
      <w:proofErr w:type="spellEnd"/>
      <w:r>
        <w:rPr>
          <w:rFonts w:ascii="Times New Roman" w:hAnsi="Times New Roman" w:cs="Times New Roman"/>
          <w:lang w:eastAsia="ru-RU"/>
        </w:rPr>
        <w:t>, 2005</w:t>
      </w:r>
    </w:p>
    <w:p w:rsidR="00060051" w:rsidRDefault="00060051" w:rsidP="007F6A7F">
      <w:pPr>
        <w:pStyle w:val="a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</w:t>
      </w:r>
      <w:proofErr w:type="spellStart"/>
      <w:r>
        <w:rPr>
          <w:rFonts w:ascii="Times New Roman" w:hAnsi="Times New Roman" w:cs="Times New Roman"/>
          <w:lang w:eastAsia="ru-RU"/>
        </w:rPr>
        <w:t>Рогалева</w:t>
      </w:r>
      <w:proofErr w:type="spellEnd"/>
      <w:r>
        <w:rPr>
          <w:rFonts w:ascii="Times New Roman" w:hAnsi="Times New Roman" w:cs="Times New Roman"/>
          <w:lang w:eastAsia="ru-RU"/>
        </w:rPr>
        <w:t xml:space="preserve"> Н.А. Психологический клуб для </w:t>
      </w:r>
      <w:proofErr w:type="spellStart"/>
      <w:r>
        <w:rPr>
          <w:rFonts w:ascii="Times New Roman" w:hAnsi="Times New Roman" w:cs="Times New Roman"/>
          <w:lang w:eastAsia="ru-RU"/>
        </w:rPr>
        <w:t>родителейМ</w:t>
      </w:r>
      <w:proofErr w:type="spellEnd"/>
      <w:r>
        <w:rPr>
          <w:rFonts w:ascii="Times New Roman" w:hAnsi="Times New Roman" w:cs="Times New Roman"/>
          <w:lang w:eastAsia="ru-RU"/>
        </w:rPr>
        <w:t>., « Скрипторий 2003», 2010</w:t>
      </w:r>
    </w:p>
    <w:p w:rsidR="002627FE" w:rsidRPr="002627FE" w:rsidRDefault="00060051" w:rsidP="00060051">
      <w:pPr>
        <w:keepNext/>
        <w:keepLines/>
        <w:spacing w:before="240" w:after="0" w:line="283" w:lineRule="exac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41517"/>
          <w:sz w:val="23"/>
          <w:szCs w:val="23"/>
          <w:lang w:eastAsia="ru-RU"/>
        </w:rPr>
        <w:t>М</w:t>
      </w:r>
      <w:r w:rsidR="002627FE"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етодические </w:t>
      </w:r>
      <w:r w:rsidR="002627FE" w:rsidRPr="002627FE">
        <w:rPr>
          <w:rFonts w:ascii="Times New Roman" w:eastAsia="Times New Roman" w:hAnsi="Times New Roman" w:cs="Times New Roman"/>
          <w:b/>
          <w:bCs/>
          <w:color w:val="141517"/>
          <w:sz w:val="23"/>
          <w:szCs w:val="23"/>
          <w:lang w:eastAsia="ru-RU"/>
        </w:rPr>
        <w:t>разработки для проведения семинаров, тренингов:</w:t>
      </w:r>
    </w:p>
    <w:p w:rsidR="002627FE" w:rsidRPr="002627FE" w:rsidRDefault="002627FE" w:rsidP="002627FE">
      <w:pPr>
        <w:spacing w:after="0" w:line="283" w:lineRule="exact"/>
        <w:ind w:left="20" w:right="3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color w:val="141517"/>
          <w:sz w:val="23"/>
          <w:szCs w:val="23"/>
          <w:lang w:eastAsia="ru-RU"/>
        </w:rPr>
        <w:t>материалы для родительских собраний и семинаров с педагогами, материалы</w:t>
      </w:r>
      <w:r w:rsidRPr="002627FE">
        <w:rPr>
          <w:rFonts w:ascii="Times New Roman" w:eastAsia="Times New Roman" w:hAnsi="Times New Roman" w:cs="Times New Roman"/>
          <w:color w:val="16171A"/>
          <w:sz w:val="23"/>
          <w:szCs w:val="23"/>
          <w:lang w:eastAsia="ru-RU"/>
        </w:rPr>
        <w:t xml:space="preserve"> </w:t>
      </w:r>
      <w:r w:rsidRPr="002627FE">
        <w:rPr>
          <w:rFonts w:ascii="Times New Roman" w:eastAsia="Times New Roman" w:hAnsi="Times New Roman" w:cs="Times New Roman"/>
          <w:color w:val="141517"/>
          <w:sz w:val="23"/>
          <w:szCs w:val="23"/>
          <w:lang w:eastAsia="ru-RU"/>
        </w:rPr>
        <w:t>для стендов, памятки, полезные советы (консультации).</w:t>
      </w:r>
    </w:p>
    <w:p w:rsidR="002627FE" w:rsidRPr="002627FE" w:rsidRDefault="007F6A7F" w:rsidP="002627FE">
      <w:pPr>
        <w:keepNext/>
        <w:keepLines/>
        <w:spacing w:after="180" w:line="240" w:lineRule="auto"/>
        <w:ind w:left="38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3)</w:t>
      </w:r>
      <w:r w:rsidR="002627FE"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Организация развивающей предметно-пространственной среды.</w:t>
      </w:r>
    </w:p>
    <w:p w:rsidR="002627FE" w:rsidRPr="002627FE" w:rsidRDefault="002627FE" w:rsidP="002627FE">
      <w:pPr>
        <w:spacing w:before="180" w:after="0" w:line="274" w:lineRule="exact"/>
        <w:ind w:left="380" w:right="240" w:firstLine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Развивающая предметно-пространственная среда Организации должна соответствовать требованиям Стандарта и санитарно- эпидемиологическим требованиям.</w:t>
      </w:r>
    </w:p>
    <w:p w:rsidR="002627FE" w:rsidRPr="002627FE" w:rsidRDefault="002627FE" w:rsidP="002627FE">
      <w:pPr>
        <w:spacing w:after="300" w:line="274" w:lineRule="exact"/>
        <w:ind w:left="3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Эмоционально-развивающая среда, как фактор развития личности.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51"/>
        <w:gridCol w:w="4536"/>
        <w:gridCol w:w="6389"/>
      </w:tblGrid>
      <w:tr w:rsidR="002627FE" w:rsidRPr="002627FE" w:rsidTr="002627FE">
        <w:trPr>
          <w:trHeight w:val="566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Компоненты среды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6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Содержание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Эмоционально-развивающая среда детского сада /Практическая деятельность/</w:t>
            </w:r>
          </w:p>
        </w:tc>
      </w:tr>
      <w:tr w:rsidR="002627FE" w:rsidRPr="002627FE" w:rsidTr="002627FE">
        <w:trPr>
          <w:trHeight w:val="4426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Эмоционально-поддерживающий компонент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Профессиональная установка педагога на организацию эмоционально-развивающей среды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7F6A7F">
            <w:pPr>
              <w:tabs>
                <w:tab w:val="left" w:pos="342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Создание благоприятного психологического климата в группе:</w:t>
            </w:r>
          </w:p>
          <w:p w:rsidR="002627FE" w:rsidRPr="002627FE" w:rsidRDefault="002627FE" w:rsidP="007F6A7F">
            <w:pPr>
              <w:tabs>
                <w:tab w:val="left" w:pos="866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Установление эмоционального контакта педагога с ребенком и родителем (на начальном этапе, адаптация).</w:t>
            </w:r>
          </w:p>
          <w:p w:rsidR="002627FE" w:rsidRPr="002627FE" w:rsidRDefault="002627FE" w:rsidP="007F6A7F">
            <w:pPr>
              <w:tabs>
                <w:tab w:val="left" w:pos="678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Вовлечение детей в совместные игры.</w:t>
            </w:r>
          </w:p>
          <w:p w:rsidR="002627FE" w:rsidRPr="002627FE" w:rsidRDefault="002627FE" w:rsidP="007F6A7F">
            <w:pPr>
              <w:tabs>
                <w:tab w:val="left" w:pos="87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Создание эмоционально положительного настроя в группе (особенно вновь поступившим, долго отсутствующим), теплой атмосферы в группе.</w:t>
            </w:r>
          </w:p>
          <w:p w:rsidR="002627FE" w:rsidRPr="002627FE" w:rsidRDefault="002627FE" w:rsidP="007F6A7F">
            <w:pPr>
              <w:tabs>
                <w:tab w:val="left" w:pos="688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Создание атмосферы эмоциональной безопасности.</w:t>
            </w:r>
          </w:p>
          <w:p w:rsidR="002627FE" w:rsidRPr="002627FE" w:rsidRDefault="002627FE" w:rsidP="007F6A7F">
            <w:pPr>
              <w:tabs>
                <w:tab w:val="left" w:pos="87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Формирование у ребенка позитивного образа своего «Я».</w:t>
            </w:r>
          </w:p>
          <w:p w:rsidR="002627FE" w:rsidRPr="002627FE" w:rsidRDefault="002627FE" w:rsidP="007F6A7F">
            <w:pPr>
              <w:tabs>
                <w:tab w:val="left" w:pos="856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Побуждение у детей совместных эмоциональных переживаний в подвижных играх и забавах.</w:t>
            </w:r>
          </w:p>
          <w:p w:rsidR="002627FE" w:rsidRPr="002627FE" w:rsidRDefault="002627FE" w:rsidP="007F6A7F">
            <w:pPr>
              <w:tabs>
                <w:tab w:val="left" w:pos="866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Снятие психического и мышечного напряжения и повышение эмоционального тонуса посредством игр.</w:t>
            </w:r>
          </w:p>
          <w:p w:rsidR="002627FE" w:rsidRPr="002627FE" w:rsidRDefault="002627FE" w:rsidP="007F6A7F">
            <w:pPr>
              <w:tabs>
                <w:tab w:val="left" w:pos="328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Самообразование и рефлексия педагога.</w:t>
            </w:r>
          </w:p>
        </w:tc>
      </w:tr>
      <w:tr w:rsidR="002627FE" w:rsidRPr="002627FE" w:rsidTr="00E31A33">
        <w:trPr>
          <w:trHeight w:val="1840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Эмоционально-настраивающий компонент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Внешняя обстановка (цветовое решение, удобство мебели)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numPr>
                <w:ilvl w:val="0"/>
                <w:numId w:val="5"/>
              </w:numPr>
              <w:tabs>
                <w:tab w:val="left" w:pos="592"/>
              </w:tabs>
              <w:spacing w:after="0" w:line="283" w:lineRule="exact"/>
              <w:ind w:hanging="44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Спокойные, постельные тона стен группы с разнообразными, привлекающими внимание, объектами.</w:t>
            </w:r>
          </w:p>
          <w:p w:rsidR="002627FE" w:rsidRPr="002627FE" w:rsidRDefault="002627FE" w:rsidP="002627FE">
            <w:pPr>
              <w:numPr>
                <w:ilvl w:val="0"/>
                <w:numId w:val="5"/>
              </w:numPr>
              <w:tabs>
                <w:tab w:val="left" w:pos="506"/>
              </w:tabs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Музыкальное сопровождение.</w:t>
            </w:r>
          </w:p>
          <w:p w:rsidR="002627FE" w:rsidRPr="002627FE" w:rsidRDefault="002627FE" w:rsidP="002627FE">
            <w:pPr>
              <w:numPr>
                <w:ilvl w:val="0"/>
                <w:numId w:val="5"/>
              </w:numPr>
              <w:tabs>
                <w:tab w:val="left" w:pos="515"/>
              </w:tabs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Создание «уголков уединения».</w:t>
            </w:r>
          </w:p>
          <w:p w:rsidR="002627FE" w:rsidRPr="002627FE" w:rsidRDefault="002627FE" w:rsidP="002627FE">
            <w:pPr>
              <w:numPr>
                <w:ilvl w:val="0"/>
                <w:numId w:val="5"/>
              </w:numPr>
              <w:tabs>
                <w:tab w:val="left" w:pos="515"/>
              </w:tabs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Игрушка- хозяин тематических уголков группы (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Мишка-баюн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домовенок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Кузя,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Знайка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клоун Вася, Мишутка)</w:t>
            </w:r>
          </w:p>
          <w:p w:rsidR="002627FE" w:rsidRPr="002627FE" w:rsidRDefault="00E31A33" w:rsidP="00E31A33">
            <w:pPr>
              <w:tabs>
                <w:tab w:val="left" w:pos="525"/>
              </w:tabs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Сюжетные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изображения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на окнах в приемных и группах.</w:t>
            </w:r>
          </w:p>
        </w:tc>
      </w:tr>
      <w:tr w:rsidR="002627FE" w:rsidRPr="002627FE" w:rsidTr="00E31A33">
        <w:trPr>
          <w:trHeight w:val="1400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Эмоциональн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о-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стабилизирующий компонент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Режимные моменты, определяющие процесс пребывания ребенка в группе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E31A33">
            <w:pPr>
              <w:tabs>
                <w:tab w:val="left" w:pos="466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Режим дня и организация режимных моментов (питания, сна, занятий и др.)</w:t>
            </w:r>
          </w:p>
          <w:p w:rsidR="002627FE" w:rsidRPr="002627FE" w:rsidRDefault="002627FE" w:rsidP="00E31A33">
            <w:pPr>
              <w:tabs>
                <w:tab w:val="left" w:pos="475"/>
              </w:tabs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Стабильная и безопасная среда (особенно в раннем возрасте)</w:t>
            </w:r>
          </w:p>
          <w:p w:rsidR="002627FE" w:rsidRPr="002627FE" w:rsidRDefault="002627FE" w:rsidP="00E31A33">
            <w:pPr>
              <w:tabs>
                <w:tab w:val="left" w:pos="466"/>
              </w:tabs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Групповые традиции.</w:t>
            </w:r>
          </w:p>
          <w:p w:rsidR="002627FE" w:rsidRPr="002627FE" w:rsidRDefault="002627FE" w:rsidP="00E31A33">
            <w:pPr>
              <w:tabs>
                <w:tab w:val="left" w:pos="466"/>
              </w:tabs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Постоянство педагогического состава.</w:t>
            </w:r>
          </w:p>
        </w:tc>
      </w:tr>
      <w:tr w:rsidR="002627FE" w:rsidRPr="002627FE" w:rsidTr="002627FE">
        <w:trPr>
          <w:trHeight w:val="1733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Эмоционально-активизирующий компонент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Разнообразие детской деятельности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E31A33">
            <w:pPr>
              <w:tabs>
                <w:tab w:val="left" w:pos="475"/>
              </w:tabs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Организованная деятельность</w:t>
            </w:r>
          </w:p>
          <w:p w:rsidR="002627FE" w:rsidRPr="002627FE" w:rsidRDefault="002627FE" w:rsidP="00E31A33">
            <w:pPr>
              <w:tabs>
                <w:tab w:val="left" w:pos="466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Праздники, развлечения, сюрпризные моменты.</w:t>
            </w:r>
          </w:p>
          <w:p w:rsidR="002627FE" w:rsidRPr="002627FE" w:rsidRDefault="002627FE" w:rsidP="00E31A33">
            <w:pPr>
              <w:tabs>
                <w:tab w:val="left" w:pos="466"/>
              </w:tabs>
              <w:spacing w:before="60" w:after="0" w:line="269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Нерегламентированная деятельность (сюжетно-ролевые игры, игры-забавы,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изо-столы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  <w:p w:rsidR="002627FE" w:rsidRPr="002627FE" w:rsidRDefault="002627FE" w:rsidP="00E31A33">
            <w:pPr>
              <w:tabs>
                <w:tab w:val="left" w:pos="466"/>
              </w:tabs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</w:t>
            </w:r>
            <w:r w:rsidR="00E31A3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ровые занятия педагога</w:t>
            </w: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2627FE" w:rsidRPr="002627FE" w:rsidTr="00E31A33">
        <w:trPr>
          <w:trHeight w:val="2338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Эмоционально-тренирующий компонент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Психогимнастика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Игры и упражнения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E31A33">
            <w:pPr>
              <w:tabs>
                <w:tab w:val="left" w:pos="466"/>
              </w:tabs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Релаксационные паузы.</w:t>
            </w:r>
          </w:p>
          <w:p w:rsidR="002627FE" w:rsidRPr="002627FE" w:rsidRDefault="002627FE" w:rsidP="00E31A33">
            <w:pPr>
              <w:tabs>
                <w:tab w:val="left" w:pos="470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Занятия с использованием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психогимнастики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  <w:p w:rsidR="002627FE" w:rsidRPr="002627FE" w:rsidRDefault="002627FE" w:rsidP="00E31A33">
            <w:pPr>
              <w:tabs>
                <w:tab w:val="left" w:pos="475"/>
              </w:tabs>
              <w:spacing w:before="60" w:after="0" w:line="269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Сочинение сказок, разыгрывание и разбор проблемных ситуаций для демонстрации конкретных способов правильного решения бытовых ситуаций общения, освоения положительного опыта и ценностных ориентаций.</w:t>
            </w:r>
          </w:p>
          <w:p w:rsidR="002627FE" w:rsidRPr="002627FE" w:rsidRDefault="00E31A33" w:rsidP="00E31A33">
            <w:pPr>
              <w:tabs>
                <w:tab w:val="left" w:pos="475"/>
              </w:tabs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Создание  материалов</w:t>
            </w:r>
            <w:r w:rsidR="002627FE"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«Наши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эмоции», «Рисуем настроение», </w:t>
            </w:r>
          </w:p>
          <w:p w:rsidR="002627FE" w:rsidRPr="002627FE" w:rsidRDefault="002627FE" w:rsidP="00E31A33">
            <w:pPr>
              <w:tabs>
                <w:tab w:val="left" w:pos="466"/>
              </w:tabs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Картотека игр на развитие и коррекцию эмоциональной сферы.</w:t>
            </w:r>
          </w:p>
        </w:tc>
      </w:tr>
    </w:tbl>
    <w:p w:rsidR="002627FE" w:rsidRPr="002627FE" w:rsidRDefault="002627FE" w:rsidP="002627FE">
      <w:pPr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4).Содержание планирования индивидуальной работы с детьми Эмоционально-волевая сфера: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24"/>
        <w:gridCol w:w="3686"/>
        <w:gridCol w:w="6960"/>
      </w:tblGrid>
      <w:tr w:rsidR="002627FE" w:rsidRPr="002627FE" w:rsidTr="002627FE">
        <w:trPr>
          <w:trHeight w:val="331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Сфера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Задачи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Примерные упражнения</w:t>
            </w:r>
          </w:p>
        </w:tc>
      </w:tr>
      <w:tr w:rsidR="002627FE" w:rsidRPr="002627FE" w:rsidTr="002627FE">
        <w:trPr>
          <w:trHeight w:val="1608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Релаксация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Снятие мышечной напряженности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«Напряжение и расслабление» - поочередное напряжение и расслабление определенной группы мышц. «Волшебный сон» - ребенок находится в позе покоя, взрослый проводит сеанс расслабления с использованием стихотворного текста, либо медитативной сказки 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специальным музыкальным</w:t>
            </w:r>
          </w:p>
        </w:tc>
      </w:tr>
      <w:tr w:rsidR="002627FE" w:rsidRPr="002627FE" w:rsidTr="00E31A33">
        <w:trPr>
          <w:trHeight w:val="423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сопровождением</w:t>
            </w:r>
          </w:p>
        </w:tc>
      </w:tr>
      <w:tr w:rsidR="002627FE" w:rsidRPr="002627FE" w:rsidTr="00E31A33">
        <w:trPr>
          <w:trHeight w:val="2265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Эмоциональное состояние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Адекватное восприятие эмоциональных состояний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«Тренируем эмоции» - нахмуриться как «туча», улыбнуться как «солнышко», испугаться как «заяц».</w:t>
            </w:r>
            <w:proofErr w:type="gramEnd"/>
          </w:p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«Глаза в глаза» - взяться за руки 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взрослым и попробовать передать эмоцию.</w:t>
            </w:r>
          </w:p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«Подбери лицо к фигуре» - найти и соединить рисунки мимического выражения лица и соответствующей позы. «Подбери лицо к музыке» - подобрать к характеру музыкального произведения «настроение».</w:t>
            </w:r>
          </w:p>
        </w:tc>
      </w:tr>
      <w:tr w:rsidR="002627FE" w:rsidRPr="002627FE" w:rsidTr="002627FE">
        <w:trPr>
          <w:trHeight w:val="643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Нравственность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Формирование нравственных эмоций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«Помоги другу» - по ситуации по картинке найти решение помощи другу.</w:t>
            </w:r>
          </w:p>
        </w:tc>
      </w:tr>
      <w:tr w:rsidR="002627FE" w:rsidRPr="002627FE" w:rsidTr="002627FE">
        <w:trPr>
          <w:trHeight w:val="1598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Страхи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Преодоление страхов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«Смелый моряк» - на полу расстилается одеяло, на которое садится ребенок, взрослые поднимают и раскачивают одеяло, ребенок кричит «Я смелый моряк».</w:t>
            </w:r>
          </w:p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«Нарисуй свой страх» - ребенок на листе бумаги рисует то, чего он боится, затем разрывает рисунок на мелкие кусочки.</w:t>
            </w:r>
          </w:p>
        </w:tc>
      </w:tr>
      <w:tr w:rsidR="002627FE" w:rsidRPr="002627FE" w:rsidTr="002627FE">
        <w:trPr>
          <w:trHeight w:val="191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Агрессия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Коррекция агрессивного поведения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1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«Злость, уходи!» - ребенок, лежа на полу, бьет по полу кулаками и стучит ногами.</w:t>
            </w:r>
          </w:p>
          <w:p w:rsidR="002627FE" w:rsidRPr="002627FE" w:rsidRDefault="002627FE" w:rsidP="002627FE">
            <w:pPr>
              <w:spacing w:after="0" w:line="31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«В тридевятом царстве» - ребенок и взрослый, прочитав какую-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нибудь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сказку, рисуют ее на большом листе бумаги (запомнившееся событие, героев), прорабатывают возможные варианты решения проблем в сказке.</w:t>
            </w:r>
          </w:p>
        </w:tc>
      </w:tr>
      <w:tr w:rsidR="002627FE" w:rsidRPr="002627FE" w:rsidTr="002627FE">
        <w:trPr>
          <w:trHeight w:val="1402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Психоэмоциональное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напряжение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Снятие эмоциональной напряженности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«Возьми себя в руки» - ребенок сильно обнимает себя руками и должен простоять в данной позе 1 -2 минуты. «Солнечный зайчик» - закрыть глаза и представить у себя на лице, на теле «солнечного зайчика», нежно погладить его ладонями по лбу, по животику и т.д.</w:t>
            </w:r>
          </w:p>
        </w:tc>
      </w:tr>
    </w:tbl>
    <w:p w:rsidR="002627FE" w:rsidRPr="002627FE" w:rsidRDefault="002627FE" w:rsidP="00262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Познавательная сфера:</w:t>
      </w:r>
    </w:p>
    <w:p w:rsidR="00E31A33" w:rsidRPr="002627FE" w:rsidRDefault="00E31A33" w:rsidP="00262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24"/>
        <w:gridCol w:w="4114"/>
        <w:gridCol w:w="6533"/>
      </w:tblGrid>
      <w:tr w:rsidR="002627FE" w:rsidRPr="002627FE">
        <w:trPr>
          <w:trHeight w:val="845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A33" w:rsidRPr="002627FE" w:rsidRDefault="00E31A33" w:rsidP="00E3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Процесс</w:t>
            </w:r>
          </w:p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A33" w:rsidRPr="002627FE" w:rsidRDefault="00E31A33" w:rsidP="00E3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Задачи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A33" w:rsidRDefault="00E31A33" w:rsidP="00E3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Примерные упражнения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A33" w:rsidRPr="002627FE">
        <w:trPr>
          <w:trHeight w:val="845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A33" w:rsidRPr="002627FE" w:rsidRDefault="00E31A33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Объем внимания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A33" w:rsidRPr="002627FE" w:rsidRDefault="00E31A33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Удержание в сознании определенного количества объектов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A33" w:rsidRPr="002627FE" w:rsidRDefault="00E31A33" w:rsidP="00E31A33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«Найди отличия» - рассмотреть два рисунка и найти отличия между ними.</w:t>
            </w:r>
          </w:p>
          <w:p w:rsidR="00E31A33" w:rsidRPr="002627FE" w:rsidRDefault="00E31A33" w:rsidP="00E31A33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«Что потерялось?», «Чего не хватает?»</w:t>
            </w:r>
          </w:p>
        </w:tc>
      </w:tr>
      <w:tr w:rsidR="002627FE" w:rsidRPr="002627FE">
        <w:trPr>
          <w:trHeight w:val="562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Устойчивость внимания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Сохранение сосредоточенности в деятельности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«Лабиринт» - провести воображаемый предмет по лабиринту, не отрывая взгляда.</w:t>
            </w:r>
          </w:p>
        </w:tc>
      </w:tr>
      <w:tr w:rsidR="002627FE" w:rsidRPr="002627FE">
        <w:trPr>
          <w:trHeight w:val="835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Распределение внимания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Выполнение нескольких видов деятельности одновременно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«Фигурные таблицы» - просмотреть фигурки и найти в них предложенные педагогом и поставить в них значки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(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орректурная проба)</w:t>
            </w:r>
          </w:p>
        </w:tc>
      </w:tr>
      <w:tr w:rsidR="002627FE" w:rsidRPr="002627FE">
        <w:trPr>
          <w:trHeight w:val="562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Переключение внимания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Сознательный переход от одного вида деятельности к другому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«Таблицы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Шульте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» - указать цифры в порядке возрастания и убывания.</w:t>
            </w:r>
          </w:p>
        </w:tc>
      </w:tr>
      <w:tr w:rsidR="002627FE" w:rsidRPr="002627FE">
        <w:trPr>
          <w:trHeight w:val="84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Целостность восприятия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Воссоздание образа целого предмета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«Узнай по контуру», «Найди спрятавшихся зверей», «Какие предметы спрятаны в рисунке?», «Недорисованные рисунки».</w:t>
            </w:r>
          </w:p>
        </w:tc>
      </w:tr>
      <w:tr w:rsidR="002627FE" w:rsidRPr="002627FE">
        <w:trPr>
          <w:trHeight w:val="562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Цветовосприятие</w:t>
            </w:r>
            <w:proofErr w:type="spellEnd"/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Соотнесение цветовых объектов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8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«Чей шкафчик?», «Подбери ниточки к шарикам». Упражнения на цветовом столе.</w:t>
            </w:r>
          </w:p>
        </w:tc>
      </w:tr>
      <w:tr w:rsidR="002627FE" w:rsidRPr="002627FE">
        <w:trPr>
          <w:trHeight w:val="1666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Восприятие пространства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Различение величины и формы предметов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«Разложи на кучки» - распознавание больших и маленьких предметов.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«Сложи предмет из геометрических форм», «Сложи предмет по образцу из спичек», «Найди предмет» - пройти по комнате с помощью указательных предлогов до указанного места.</w:t>
            </w:r>
          </w:p>
        </w:tc>
      </w:tr>
      <w:tr w:rsidR="002627FE" w:rsidRPr="002627FE">
        <w:trPr>
          <w:trHeight w:val="84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Восприятие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звуковысотности</w:t>
            </w:r>
            <w:proofErr w:type="spellEnd"/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Различение звуков разной высоты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«Кто, каким голосом поет?», «Какой звук выше» - послушать высокие и низкие звуки и обозначить жестом руки их высоту.</w:t>
            </w:r>
          </w:p>
        </w:tc>
      </w:tr>
      <w:tr w:rsidR="002627FE" w:rsidRPr="002627FE">
        <w:trPr>
          <w:trHeight w:val="835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Восприятие ритма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Различение ритмического рисунка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Прохлопай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ритм песенки» - прослушать ритм песенки и прохлопать его в ладоши с помощью педагога и самостоятельно.</w:t>
            </w:r>
          </w:p>
        </w:tc>
      </w:tr>
      <w:tr w:rsidR="002627FE" w:rsidRPr="002627FE">
        <w:trPr>
          <w:trHeight w:val="1114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Восприятие временных соотношений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Различение сезонных изменений времени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Различение суточных изменений времени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«Подбери картинки по временам года»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«Разложи по порядку» (в соответствии с суточными</w:t>
            </w:r>
            <w:proofErr w:type="gramEnd"/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изменениями)</w:t>
            </w:r>
          </w:p>
        </w:tc>
      </w:tr>
      <w:tr w:rsidR="002627FE" w:rsidRPr="002627FE">
        <w:trPr>
          <w:trHeight w:val="1474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Тактильное восприятие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Различение поверхностных свой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ств пр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едметов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Различение геометрических форм Различение объемных предметов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«Волшебный мешочек» - узнать на ощупь структуру плоских предметов.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«Чудесный мешочек строителя» - узнать на ощупь геометрические формы строительного набора. «Отгадай, что спрятали» - узнать на ощупь игрушки.</w:t>
            </w:r>
          </w:p>
        </w:tc>
      </w:tr>
      <w:tr w:rsidR="002627FE" w:rsidRPr="002627FE">
        <w:trPr>
          <w:trHeight w:val="298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Восприятие температурных свойств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Различение температурных свойств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«Потрогай и скажи» - узнать с закрытыми глазами и назвать</w:t>
            </w:r>
          </w:p>
        </w:tc>
      </w:tr>
    </w:tbl>
    <w:p w:rsidR="002627FE" w:rsidRDefault="002627FE" w:rsidP="002627FE"/>
    <w:p w:rsidR="002627FE" w:rsidRPr="002627FE" w:rsidRDefault="002627FE" w:rsidP="00262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предметов</w:t>
      </w:r>
    </w:p>
    <w:p w:rsidR="002627FE" w:rsidRPr="002627FE" w:rsidRDefault="002627FE" w:rsidP="00262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предметов</w:t>
      </w:r>
    </w:p>
    <w:p w:rsidR="002627FE" w:rsidRPr="002627FE" w:rsidRDefault="002627FE" w:rsidP="00262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>разно-температурные предметы.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24"/>
        <w:gridCol w:w="4114"/>
        <w:gridCol w:w="6533"/>
      </w:tblGrid>
      <w:tr w:rsidR="002627FE" w:rsidRPr="002627FE" w:rsidTr="002627FE">
        <w:trPr>
          <w:trHeight w:val="566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Восприятие запаха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Различение объектов по запаху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«Определи по запаху» - узнать запах предмета с закрытыми глазами и назвать предмет (апельсин, огурец и т.д.)</w:t>
            </w:r>
          </w:p>
        </w:tc>
      </w:tr>
      <w:tr w:rsidR="002627FE" w:rsidRPr="002627FE" w:rsidTr="002627FE">
        <w:trPr>
          <w:trHeight w:val="562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Зрительная память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8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Удержание в памяти зрительных эталонов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8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«Запомни картинки» - рассмотреть картинки, назвать их или зарисовать.</w:t>
            </w:r>
          </w:p>
        </w:tc>
      </w:tr>
      <w:tr w:rsidR="002627FE" w:rsidRPr="002627FE" w:rsidTr="002627FE">
        <w:trPr>
          <w:trHeight w:val="562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Слуховая память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Удержание в памяти слов, не связанных по смыслу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«Послушай слова » - послушать слова и воспроизвести.</w:t>
            </w:r>
          </w:p>
        </w:tc>
      </w:tr>
      <w:tr w:rsidR="002627FE" w:rsidRPr="002627FE" w:rsidTr="002627FE">
        <w:trPr>
          <w:trHeight w:val="562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Образная память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Соотнесение ситуативных образов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«Подбери картинки к образам» - рассмотреть картинки и подобрать пары предметов, связанных по ситуации.</w:t>
            </w:r>
          </w:p>
        </w:tc>
      </w:tr>
      <w:tr w:rsidR="002627FE" w:rsidRPr="002627FE" w:rsidTr="002627FE">
        <w:trPr>
          <w:trHeight w:val="562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Двигательная память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Удержание в памяти последовательных движений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«Повтори движения» - воспроизвести серию движений.</w:t>
            </w:r>
          </w:p>
        </w:tc>
      </w:tr>
      <w:tr w:rsidR="002627FE" w:rsidRPr="002627FE" w:rsidTr="002627FE">
        <w:trPr>
          <w:trHeight w:val="84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Логическая память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Соотнесение причинно-следственных связей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«Запомни серию картинок» - запомнить и назвать ряд картинок: кошка, собака, коврик, будка, молоко, косточка (причинно-обусловленные картинки)</w:t>
            </w:r>
            <w:proofErr w:type="gramEnd"/>
          </w:p>
        </w:tc>
      </w:tr>
      <w:tr w:rsidR="002627FE" w:rsidRPr="002627FE" w:rsidTr="002627FE">
        <w:trPr>
          <w:trHeight w:val="562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Объем памяти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Удержание в памяти зрительных и слуховых объектов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«Запомни и назови» - запомнить картинки, слова и воспроизвести их.</w:t>
            </w:r>
          </w:p>
        </w:tc>
      </w:tr>
      <w:tr w:rsidR="002627FE" w:rsidRPr="002627FE" w:rsidTr="002627FE">
        <w:trPr>
          <w:trHeight w:val="835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Долговременность памяти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Долговременное удержание в памяти зрительных и слуховых объектов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«Запомни и назови с отсрочкой» - запомнить картинки и воспроизвести их через интерференцию (вспомнить через 15 минут, через час).</w:t>
            </w:r>
          </w:p>
        </w:tc>
      </w:tr>
      <w:tr w:rsidR="002627FE" w:rsidRPr="002627FE" w:rsidTr="002627FE">
        <w:trPr>
          <w:trHeight w:val="84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Наглядно-действенное мышление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 наглядно-действенного мышления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«Пирамидка», «Почтовый ящик», «Доски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Сегена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».</w:t>
            </w:r>
          </w:p>
        </w:tc>
      </w:tr>
      <w:tr w:rsidR="002627FE" w:rsidRPr="002627FE" w:rsidTr="002627FE">
        <w:trPr>
          <w:trHeight w:val="562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Наглядно-образное мышление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 наглядно-образного мышления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«Разрезные картинки» - сложить целую картинку из смысловых частей.</w:t>
            </w:r>
          </w:p>
        </w:tc>
      </w:tr>
      <w:tr w:rsidR="002627FE" w:rsidRPr="002627FE" w:rsidTr="002627FE">
        <w:trPr>
          <w:trHeight w:val="1666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Классификация предметов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Классификация предметов по видовой принадлежности друг к другу.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Выделение предметов по родовым принадлежностям друг к другу.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«Назови одним словом» - рассмотреть картинки и подобрать к ним обобщающее слово.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«Классификация предметов по определенному признаку» - цвет, форма, величина.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«Найди лишний предмет» - найти, назвать, обосновать свой выбор.</w:t>
            </w:r>
          </w:p>
        </w:tc>
      </w:tr>
      <w:tr w:rsidR="002627FE" w:rsidRPr="002627FE" w:rsidTr="002627FE">
        <w:trPr>
          <w:trHeight w:val="504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Способность к рассуждениям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Выстраивание логических цепочек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«Серия картинок» - разложить картинки по порядку.</w:t>
            </w:r>
          </w:p>
        </w:tc>
      </w:tr>
      <w:tr w:rsidR="002627FE" w:rsidRPr="002627FE" w:rsidTr="00E31A33">
        <w:trPr>
          <w:trHeight w:val="706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Способность строить умозаключения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Умение делать умозаключения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«Придумай загадку» - подобрать единые признаки в рассуждение с выводом-умозаключением (отгадкой).</w:t>
            </w:r>
          </w:p>
        </w:tc>
      </w:tr>
      <w:tr w:rsidR="002627FE" w:rsidRPr="002627FE" w:rsidTr="002627FE">
        <w:trPr>
          <w:trHeight w:val="1061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69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Воссоздающие функции воображения (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репродуктивное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Воссоздание целого предмета из недостающих деталей с помощью воображения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«Незаконченные рисунки» - воссоздать недостающие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элементы к предмету на рисунке.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«Придумай конец к сказке» - сочинить конец к сказке.</w:t>
            </w:r>
          </w:p>
        </w:tc>
      </w:tr>
      <w:tr w:rsidR="002627FE" w:rsidRPr="002627FE" w:rsidTr="002627FE">
        <w:trPr>
          <w:trHeight w:val="1675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Творческие формы воображения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 творческого воображения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«Сочини рассказ» - сочинить собственный рассказ по определенной теме.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«Придумай игру» - придумать свою либо по предложенной теме игру.</w:t>
            </w:r>
          </w:p>
          <w:p w:rsidR="002627FE" w:rsidRPr="002627FE" w:rsidRDefault="002627FE" w:rsidP="002627FE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«Нарисуй, чего не бывает» - создать собственный фантастический рисунок.</w:t>
            </w:r>
          </w:p>
        </w:tc>
      </w:tr>
    </w:tbl>
    <w:p w:rsidR="002627FE" w:rsidRPr="002627FE" w:rsidRDefault="002627FE" w:rsidP="006D39F4">
      <w:pPr>
        <w:keepNext/>
        <w:keepLines/>
        <w:tabs>
          <w:tab w:val="left" w:pos="1157"/>
        </w:tabs>
        <w:spacing w:before="300" w:after="0" w:line="312" w:lineRule="exact"/>
        <w:outlineLvl w:val="2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.Объем</w:t>
      </w: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ab/>
        <w:t>образовательной нагрузки</w:t>
      </w:r>
    </w:p>
    <w:p w:rsidR="002627FE" w:rsidRPr="002627FE" w:rsidRDefault="002627FE" w:rsidP="002627FE">
      <w:pPr>
        <w:spacing w:after="0" w:line="312" w:lineRule="exac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Продолжительность коррекционных и развивающих занятий:</w:t>
      </w:r>
    </w:p>
    <w:p w:rsidR="002627FE" w:rsidRPr="002627FE" w:rsidRDefault="002627FE" w:rsidP="002627FE">
      <w:pPr>
        <w:spacing w:after="0" w:line="312" w:lineRule="exac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Старшая группа - 25 минут в день</w:t>
      </w:r>
    </w:p>
    <w:p w:rsidR="002627FE" w:rsidRPr="002627FE" w:rsidRDefault="002627FE" w:rsidP="006D39F4">
      <w:pPr>
        <w:keepNext/>
        <w:keepLines/>
        <w:tabs>
          <w:tab w:val="left" w:pos="1958"/>
        </w:tabs>
        <w:spacing w:before="300" w:after="120" w:line="240" w:lineRule="auto"/>
        <w:ind w:left="120"/>
        <w:outlineLvl w:val="2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Циклограмма</w:t>
      </w: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ab/>
        <w:t>деятельности педагога-психолога</w:t>
      </w:r>
    </w:p>
    <w:p w:rsidR="002627FE" w:rsidRPr="002627FE" w:rsidRDefault="002627FE" w:rsidP="002627FE">
      <w:pPr>
        <w:spacing w:before="120" w:after="0" w:line="274" w:lineRule="exac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 должности: </w:t>
      </w:r>
      <w:r w:rsidRPr="002627FE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>педагог-психолог</w:t>
      </w:r>
    </w:p>
    <w:p w:rsidR="002627FE" w:rsidRPr="002627FE" w:rsidRDefault="002627FE" w:rsidP="002627FE">
      <w:pPr>
        <w:spacing w:after="0" w:line="274" w:lineRule="exac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на рабочем месте: </w:t>
      </w:r>
      <w:r w:rsidRPr="002627FE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 xml:space="preserve">детский сад № </w:t>
      </w:r>
      <w:r w:rsidR="006D39F4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>16</w:t>
      </w:r>
    </w:p>
    <w:p w:rsidR="002627FE" w:rsidRPr="002627FE" w:rsidRDefault="002627FE" w:rsidP="002627FE">
      <w:pPr>
        <w:spacing w:after="0" w:line="274" w:lineRule="exac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при занятости: </w:t>
      </w:r>
      <w:r w:rsidR="006D39F4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>0,25</w:t>
      </w:r>
      <w:r w:rsidRPr="002627FE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 xml:space="preserve"> ставка</w:t>
      </w:r>
    </w:p>
    <w:p w:rsidR="002627FE" w:rsidRPr="002627FE" w:rsidRDefault="002627FE" w:rsidP="002627FE">
      <w:pPr>
        <w:spacing w:after="0" w:line="274" w:lineRule="exac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 норме рабочего времени</w:t>
      </w:r>
    </w:p>
    <w:p w:rsidR="002627FE" w:rsidRPr="002627FE" w:rsidRDefault="002627FE" w:rsidP="002627FE">
      <w:pPr>
        <w:spacing w:after="0" w:line="274" w:lineRule="exac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неделю </w:t>
      </w:r>
      <w:r w:rsidR="006D39F4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>9</w:t>
      </w:r>
      <w:r w:rsidRPr="002627FE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 xml:space="preserve"> час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2627FE" w:rsidRPr="002627FE" w:rsidRDefault="002627FE" w:rsidP="002627FE">
      <w:pPr>
        <w:spacing w:after="0" w:line="274" w:lineRule="exac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день </w:t>
      </w:r>
      <w:r w:rsidR="006D39F4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>1час 50 минут</w:t>
      </w:r>
      <w:r w:rsidRPr="002627FE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>)</w:t>
      </w:r>
    </w:p>
    <w:p w:rsidR="002627FE" w:rsidRPr="002627FE" w:rsidRDefault="002627FE" w:rsidP="002627FE">
      <w:pPr>
        <w:spacing w:after="840" w:line="274" w:lineRule="exact"/>
        <w:ind w:left="120" w:right="1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сменность графика (1 смена, 2 смены): 1 смена - 4 дня в неделю (понедельник, вторник, четверг, пятница), 2 смена - 1 день в неделю (среда).</w:t>
      </w:r>
      <w:proofErr w:type="gramEnd"/>
    </w:p>
    <w:tbl>
      <w:tblPr>
        <w:tblW w:w="1543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25"/>
        <w:gridCol w:w="2472"/>
        <w:gridCol w:w="2630"/>
        <w:gridCol w:w="2616"/>
        <w:gridCol w:w="2693"/>
        <w:gridCol w:w="2501"/>
      </w:tblGrid>
      <w:tr w:rsidR="002627FE" w:rsidRPr="002627FE" w:rsidTr="002627FE">
        <w:trPr>
          <w:trHeight w:val="245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Дни недели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Понедельник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Вторник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 xml:space="preserve">Среда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Четверг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Пятница</w:t>
            </w:r>
          </w:p>
        </w:tc>
      </w:tr>
      <w:tr w:rsidR="002627FE" w:rsidRPr="002627FE" w:rsidTr="002627FE">
        <w:trPr>
          <w:trHeight w:val="1397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Непосредственная образовательная деятельность - занятия с детьми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9.30 - 12.00</w:t>
            </w:r>
          </w:p>
          <w:p w:rsidR="002627FE" w:rsidRPr="002627FE" w:rsidRDefault="002627FE" w:rsidP="002627FE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Индивидуальная работа с детьми (дошкольный возраст)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80722" w:rsidP="00DE5F52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9.20 - 9.3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0 Наблюдение, диагностическая и </w:t>
            </w:r>
            <w:proofErr w:type="spellStart"/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коррекционн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</w:t>
            </w:r>
            <w:proofErr w:type="spellEnd"/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-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развив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ающая работа с детьми 1 младшей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ы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433623" w:rsidP="002627F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9.00 - 9.2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</w:t>
            </w:r>
            <w:proofErr w:type="gramStart"/>
            <w:r w:rsidR="00012AF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( </w:t>
            </w:r>
            <w:proofErr w:type="gramEnd"/>
            <w:r w:rsidR="00012AF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группа № 4)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Default="00DE5F52" w:rsidP="002627FE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Наблюдение и з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аполнение карты психологического фона развития</w:t>
            </w:r>
            <w:r w:rsidR="004D6967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детей средней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групп</w:t>
            </w:r>
            <w:r w:rsidR="004D6967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ы</w:t>
            </w:r>
          </w:p>
          <w:p w:rsidR="00DE5F52" w:rsidRPr="002627FE" w:rsidRDefault="00DE5F52" w:rsidP="002627FE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8.00-9.00; 10.00-10.30.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433623" w:rsidP="00433623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9.00 - 9.2</w:t>
            </w:r>
            <w:r w:rsidR="002627FE"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0 </w:t>
            </w:r>
            <w:r w:rsidR="00012AF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(группа № 5)</w:t>
            </w:r>
          </w:p>
        </w:tc>
      </w:tr>
      <w:tr w:rsidR="002627FE" w:rsidRPr="002627FE" w:rsidTr="002627FE">
        <w:trPr>
          <w:trHeight w:val="1397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lastRenderedPageBreak/>
              <w:t>Другая образовательная деятельность с детьми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DE5F52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DE5F52" w:rsidP="00280722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0722" w:rsidRDefault="00280722" w:rsidP="00280722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Наблюдение и з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аполнение 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карты психологического фона развития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детей  младшей группы</w:t>
            </w:r>
            <w:proofErr w:type="gramEnd"/>
          </w:p>
          <w:p w:rsidR="002627FE" w:rsidRPr="002627FE" w:rsidRDefault="00280722" w:rsidP="0028072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8.00-8.50; 10.00-10.30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012AF3">
            <w:pPr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2627FE" w:rsidRPr="002627FE" w:rsidTr="004E3D30">
        <w:trPr>
          <w:trHeight w:val="2980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Методическая работа в коллективе (в том числе обмен опытом)</w:t>
            </w:r>
          </w:p>
        </w:tc>
        <w:tc>
          <w:tcPr>
            <w:tcW w:w="1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26" w:lineRule="exact"/>
              <w:ind w:left="57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 12.30 до 15.00</w:t>
            </w:r>
          </w:p>
          <w:p w:rsidR="002627FE" w:rsidRPr="002627FE" w:rsidRDefault="002627FE" w:rsidP="002627FE">
            <w:pPr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Работа с воспитателями и другими специалистами:</w:t>
            </w:r>
          </w:p>
          <w:p w:rsidR="002627FE" w:rsidRPr="002627FE" w:rsidRDefault="002627FE" w:rsidP="00DE5F52">
            <w:pPr>
              <w:tabs>
                <w:tab w:val="left" w:pos="830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обход групп детского сада: психологический климат, сбор запросов от родителей, специалистов по вопросам актуального развития детей;</w:t>
            </w:r>
          </w:p>
          <w:p w:rsidR="002627FE" w:rsidRPr="002627FE" w:rsidRDefault="002627FE" w:rsidP="00DE5F52">
            <w:pPr>
              <w:tabs>
                <w:tab w:val="left" w:pos="816"/>
              </w:tabs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тематическое консультирование воспитателей и других специалистов (в соответствии с годовыми задачами);</w:t>
            </w:r>
          </w:p>
          <w:p w:rsidR="002627FE" w:rsidRPr="002627FE" w:rsidRDefault="002627FE" w:rsidP="004E3D30">
            <w:pPr>
              <w:tabs>
                <w:tab w:val="left" w:pos="864"/>
              </w:tabs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участие в педагогических совещаниях, рабочих встречах, творческих группах детског</w:t>
            </w:r>
            <w:r w:rsidR="004E3D3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 сада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;</w:t>
            </w:r>
          </w:p>
          <w:p w:rsidR="002627FE" w:rsidRPr="002627FE" w:rsidRDefault="002627FE" w:rsidP="004E3D30">
            <w:pPr>
              <w:tabs>
                <w:tab w:val="left" w:pos="821"/>
              </w:tabs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сопровождение педагогов по подготовке пакета документов </w:t>
            </w:r>
            <w:proofErr w:type="gramStart"/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</w:t>
            </w:r>
            <w:proofErr w:type="gramEnd"/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территориальной ПМПК;</w:t>
            </w:r>
          </w:p>
          <w:p w:rsidR="002627FE" w:rsidRPr="002627FE" w:rsidRDefault="002627FE" w:rsidP="004E3D30">
            <w:pPr>
              <w:tabs>
                <w:tab w:val="left" w:pos="821"/>
              </w:tabs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психологическое сопровождение педагогов запросу родителей, администрации, выявленным проблемам детей;</w:t>
            </w:r>
          </w:p>
          <w:p w:rsidR="002627FE" w:rsidRPr="002627FE" w:rsidRDefault="002627FE" w:rsidP="004E3D30">
            <w:pPr>
              <w:tabs>
                <w:tab w:val="left" w:pos="821"/>
              </w:tabs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совершенствование Рабочей программы педагога-психолога, планирование, работа с документацией, обработка статистических данных.</w:t>
            </w:r>
          </w:p>
          <w:p w:rsidR="002627FE" w:rsidRPr="002627FE" w:rsidRDefault="002627FE" w:rsidP="004E3D30">
            <w:pPr>
              <w:tabs>
                <w:tab w:val="left" w:pos="821"/>
              </w:tabs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подготовка к семейному консультированию;</w:t>
            </w:r>
          </w:p>
          <w:p w:rsidR="002627FE" w:rsidRPr="002627FE" w:rsidRDefault="002627FE" w:rsidP="004E3D30">
            <w:pPr>
              <w:tabs>
                <w:tab w:val="left" w:pos="826"/>
              </w:tabs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обсуждение результатов психолого-педагогической диагностики с педагогами групп для выработки эффективных приемов взаимодействия;</w:t>
            </w:r>
          </w:p>
          <w:p w:rsidR="002627FE" w:rsidRPr="002627FE" w:rsidRDefault="002627FE" w:rsidP="004E3D30">
            <w:pPr>
              <w:tabs>
                <w:tab w:val="left" w:pos="830"/>
              </w:tabs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организация и участие в обсуждении результатов подготовки и ад</w:t>
            </w:r>
            <w:r w:rsidR="004E3D3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аптации детей с учителями школ 8 и  18</w:t>
            </w: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(ноябрь, май). </w:t>
            </w: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Аналитическая деятельность</w:t>
            </w:r>
          </w:p>
          <w:p w:rsidR="002627FE" w:rsidRPr="002627FE" w:rsidRDefault="002627FE" w:rsidP="004E3D30">
            <w:pPr>
              <w:tabs>
                <w:tab w:val="left" w:pos="826"/>
              </w:tabs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аналитическая деятельность по разработке индивидуальных рекомендаций по детям группы риска для педагогов; по результатам психолого-педагогической диагностики, выявленных и заявленных проблем;</w:t>
            </w:r>
          </w:p>
          <w:p w:rsidR="002627FE" w:rsidRPr="002627FE" w:rsidRDefault="002627FE" w:rsidP="004E3D30">
            <w:pPr>
              <w:tabs>
                <w:tab w:val="left" w:pos="826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2627FE" w:rsidRPr="002627FE" w:rsidTr="004E3D30">
        <w:trPr>
          <w:trHeight w:val="941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Работа с родителями воспитанников</w:t>
            </w:r>
          </w:p>
        </w:tc>
        <w:tc>
          <w:tcPr>
            <w:tcW w:w="1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4E3D30" w:rsidP="002627FE">
            <w:pPr>
              <w:spacing w:after="0" w:line="230" w:lineRule="exact"/>
              <w:ind w:right="54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пятница с 17.00 до 18</w:t>
            </w:r>
            <w:r w:rsidR="002627FE"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.00</w:t>
            </w:r>
          </w:p>
          <w:p w:rsidR="002627FE" w:rsidRPr="002627FE" w:rsidRDefault="002627FE" w:rsidP="004E3D30">
            <w:pPr>
              <w:tabs>
                <w:tab w:val="left" w:pos="816"/>
              </w:tabs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Индивидуальное консультирование родителей по развитию интеллектуальной и личностной сферы детей;</w:t>
            </w:r>
          </w:p>
          <w:p w:rsidR="002627FE" w:rsidRPr="002627FE" w:rsidRDefault="002627FE" w:rsidP="004E3D30">
            <w:pPr>
              <w:tabs>
                <w:tab w:val="left" w:pos="821"/>
              </w:tabs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совместное консультирование педагога-психолога с педагогами групп родителей по заявленной проблеме;</w:t>
            </w:r>
          </w:p>
          <w:p w:rsidR="002627FE" w:rsidRPr="002627FE" w:rsidRDefault="002627FE" w:rsidP="004E3D30">
            <w:pPr>
              <w:tabs>
                <w:tab w:val="left" w:pos="821"/>
              </w:tabs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участие в групповых коллективных встречах планово  и по приглашению педагогов групп</w:t>
            </w:r>
          </w:p>
        </w:tc>
      </w:tr>
      <w:tr w:rsidR="002627FE" w:rsidRPr="002627FE" w:rsidTr="004E3D30">
        <w:trPr>
          <w:trHeight w:val="685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2627FE" w:rsidP="002627FE">
            <w:pPr>
              <w:spacing w:after="0" w:line="22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FE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Иная социально значимая педагогическая деятельность</w:t>
            </w:r>
          </w:p>
        </w:tc>
        <w:tc>
          <w:tcPr>
            <w:tcW w:w="12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FE" w:rsidRPr="002627FE" w:rsidRDefault="004E3D30" w:rsidP="004E3D30">
            <w:pPr>
              <w:tabs>
                <w:tab w:val="left" w:pos="811"/>
              </w:tabs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-</w:t>
            </w:r>
            <w:r w:rsidR="002627FE" w:rsidRPr="002627F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участие в семинарах, Днях открытых дверей и др.</w:t>
            </w:r>
          </w:p>
          <w:p w:rsidR="002627FE" w:rsidRPr="002627FE" w:rsidRDefault="002627FE" w:rsidP="004E3D30">
            <w:pPr>
              <w:tabs>
                <w:tab w:val="left" w:pos="811"/>
              </w:tabs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2627FE" w:rsidRPr="002627FE" w:rsidRDefault="002627FE" w:rsidP="002627FE">
      <w:pPr>
        <w:spacing w:after="300" w:line="240" w:lineRule="auto"/>
        <w:ind w:lef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19"/>
          <w:szCs w:val="19"/>
          <w:lang w:eastAsia="ru-RU"/>
        </w:rPr>
        <w:t>Приложение 1</w:t>
      </w:r>
    </w:p>
    <w:p w:rsidR="002627FE" w:rsidRPr="002627FE" w:rsidRDefault="004E3D30" w:rsidP="002627FE">
      <w:pPr>
        <w:keepNext/>
        <w:keepLines/>
        <w:spacing w:before="300" w:after="300" w:line="240" w:lineRule="auto"/>
        <w:ind w:left="434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Индивидуальная</w:t>
      </w:r>
      <w:r w:rsidR="00267A95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</w:t>
      </w:r>
      <w:proofErr w:type="gramStart"/>
      <w:r w:rsidR="00267A95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( </w:t>
      </w:r>
      <w:proofErr w:type="gramEnd"/>
      <w:r w:rsidR="00267A95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подгруппо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вая)</w:t>
      </w:r>
      <w:r w:rsidR="002627FE"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работа с детьми дошкольного возраста</w:t>
      </w:r>
    </w:p>
    <w:p w:rsidR="002627FE" w:rsidRPr="002627FE" w:rsidRDefault="002627FE" w:rsidP="00267A95">
      <w:pPr>
        <w:keepNext/>
        <w:keepLines/>
        <w:tabs>
          <w:tab w:val="left" w:pos="1155"/>
        </w:tabs>
        <w:spacing w:before="300" w:after="0" w:line="274" w:lineRule="exact"/>
        <w:ind w:left="800"/>
        <w:jc w:val="both"/>
        <w:outlineLvl w:val="2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Планир</w:t>
      </w:r>
      <w:r w:rsidR="004E3D3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ование раб</w:t>
      </w:r>
      <w:r w:rsidR="00267A95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оты с ребёнко</w:t>
      </w:r>
      <w:proofErr w:type="gramStart"/>
      <w:r w:rsidR="00267A95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м(</w:t>
      </w:r>
      <w:proofErr w:type="gramEnd"/>
      <w:r w:rsidR="00267A95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группой детей 3-4 лет)</w:t>
      </w:r>
      <w:r w:rsidR="004E3D3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</w:t>
      </w:r>
      <w:r w:rsidR="00267A95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</w:t>
      </w:r>
    </w:p>
    <w:p w:rsidR="002627FE" w:rsidRPr="00D84547" w:rsidRDefault="002627FE" w:rsidP="00D84547">
      <w:pPr>
        <w:keepNext/>
        <w:keepLines/>
        <w:spacing w:after="0" w:line="274" w:lineRule="exact"/>
        <w:ind w:left="20" w:right="20" w:firstLine="78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Работа с детьми 3-4 лет выстроена на основе программы</w:t>
      </w:r>
      <w:r w:rsidRPr="002627F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ru-RU"/>
        </w:rPr>
        <w:t xml:space="preserve"> «</w:t>
      </w:r>
      <w:r w:rsidR="00267A9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Коррекционно-развивающие занятия в младшей группе. </w:t>
      </w:r>
      <w:proofErr w:type="spellStart"/>
      <w:r w:rsidR="00267A95">
        <w:rPr>
          <w:rFonts w:ascii="Times New Roman" w:eastAsia="Times New Roman" w:hAnsi="Times New Roman" w:cs="Times New Roman"/>
          <w:sz w:val="23"/>
          <w:szCs w:val="23"/>
          <w:lang w:eastAsia="ru-RU"/>
        </w:rPr>
        <w:t>Шарохина</w:t>
      </w:r>
      <w:proofErr w:type="spellEnd"/>
      <w:r w:rsidR="00267A9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В.Л. М.</w:t>
      </w:r>
      <w:proofErr w:type="gramStart"/>
      <w:r w:rsidR="00267A9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:</w:t>
      </w:r>
      <w:proofErr w:type="gramEnd"/>
      <w:r w:rsidR="00267A9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Книголюб, 2003. </w:t>
      </w: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развития мышления используются игры и игровые упражнения, связанные с движениями тела, рук, пальцев, а также игровые упражнения, направленные на формирование операций анализа, синтеза, обобщения. Игровые упражнения для релаксации способствуют расслаблению, самонаблюдению, воспоминаниям событий и ощущений.</w:t>
      </w:r>
    </w:p>
    <w:p w:rsidR="002627FE" w:rsidRPr="002627FE" w:rsidRDefault="00267A95" w:rsidP="002627FE">
      <w:pPr>
        <w:keepNext/>
        <w:keepLines/>
        <w:spacing w:before="480" w:after="0" w:line="317" w:lineRule="exact"/>
        <w:ind w:left="20" w:firstLine="78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bookmark5"/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Планирование работы с детьми старших</w:t>
      </w:r>
      <w:r w:rsidR="002627FE" w:rsidRPr="002627FE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групп</w:t>
      </w:r>
      <w:bookmarkEnd w:id="4"/>
      <w:r w:rsidR="00D84547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(5-6 лет)</w:t>
      </w:r>
    </w:p>
    <w:p w:rsidR="002627FE" w:rsidRPr="002627FE" w:rsidRDefault="002627FE" w:rsidP="002627FE">
      <w:pPr>
        <w:spacing w:after="0" w:line="317" w:lineRule="exact"/>
        <w:ind w:left="20" w:right="20" w:firstLine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Программа </w:t>
      </w:r>
      <w:r w:rsidR="00267A9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направлена на интеллектуальное развитие ребёнка, развитие коммуникативных навыков</w:t>
      </w:r>
      <w:r w:rsidR="00D84547">
        <w:rPr>
          <w:rFonts w:ascii="Times New Roman" w:eastAsia="Times New Roman" w:hAnsi="Times New Roman" w:cs="Times New Roman"/>
          <w:sz w:val="23"/>
          <w:szCs w:val="23"/>
          <w:lang w:eastAsia="ru-RU"/>
        </w:rPr>
        <w:t>,</w:t>
      </w:r>
      <w:r w:rsidR="00D84547" w:rsidRPr="00D84547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D84547" w:rsidRPr="002627FE">
        <w:rPr>
          <w:rFonts w:ascii="Times New Roman" w:eastAsia="Times New Roman" w:hAnsi="Times New Roman" w:cs="Times New Roman"/>
          <w:sz w:val="23"/>
          <w:szCs w:val="23"/>
          <w:lang w:eastAsia="ru-RU"/>
        </w:rPr>
        <w:t>внимания</w:t>
      </w:r>
      <w:r w:rsidR="00D84547">
        <w:rPr>
          <w:rFonts w:ascii="Times New Roman" w:eastAsia="Times New Roman" w:hAnsi="Times New Roman" w:cs="Times New Roman"/>
          <w:sz w:val="23"/>
          <w:szCs w:val="23"/>
          <w:lang w:eastAsia="ru-RU"/>
        </w:rPr>
        <w:t>, волевой регуляции.</w:t>
      </w:r>
    </w:p>
    <w:p w:rsidR="002627FE" w:rsidRPr="00D84547" w:rsidRDefault="002627FE" w:rsidP="002627FE">
      <w:pPr>
        <w:spacing w:after="0" w:line="317" w:lineRule="exact"/>
        <w:ind w:left="20" w:right="220"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47">
        <w:rPr>
          <w:rFonts w:ascii="Times New Roman" w:eastAsia="Times New Roman" w:hAnsi="Times New Roman" w:cs="Times New Roman"/>
          <w:bCs/>
          <w:iCs/>
          <w:sz w:val="23"/>
          <w:szCs w:val="23"/>
          <w:lang w:eastAsia="ru-RU"/>
        </w:rPr>
        <w:t>Содержание</w:t>
      </w:r>
      <w:r w:rsidR="00D84547" w:rsidRPr="00D84547">
        <w:rPr>
          <w:rFonts w:ascii="Times New Roman" w:eastAsia="Times New Roman" w:hAnsi="Times New Roman" w:cs="Times New Roman"/>
          <w:bCs/>
          <w:iCs/>
          <w:sz w:val="23"/>
          <w:szCs w:val="23"/>
          <w:lang w:eastAsia="ru-RU"/>
        </w:rPr>
        <w:t xml:space="preserve"> индивидуальных </w:t>
      </w:r>
      <w:r w:rsidRPr="00D84547">
        <w:rPr>
          <w:rFonts w:ascii="Times New Roman" w:eastAsia="Times New Roman" w:hAnsi="Times New Roman" w:cs="Times New Roman"/>
          <w:bCs/>
          <w:iCs/>
          <w:sz w:val="23"/>
          <w:szCs w:val="23"/>
          <w:lang w:eastAsia="ru-RU"/>
        </w:rPr>
        <w:t xml:space="preserve"> подгрупповых коррекционно-развивающих занятий составлено с использованием программы</w:t>
      </w:r>
      <w:r w:rsidRPr="00D84547">
        <w:rPr>
          <w:rFonts w:ascii="Times New Roman" w:eastAsia="Times New Roman" w:hAnsi="Times New Roman" w:cs="Times New Roman"/>
          <w:b/>
          <w:bCs/>
          <w:iCs/>
          <w:sz w:val="23"/>
          <w:szCs w:val="23"/>
          <w:lang w:eastAsia="ru-RU"/>
        </w:rPr>
        <w:t xml:space="preserve"> </w:t>
      </w:r>
      <w:r w:rsidR="00D84547">
        <w:rPr>
          <w:rFonts w:ascii="Times New Roman" w:eastAsia="Times New Roman" w:hAnsi="Times New Roman" w:cs="Times New Roman"/>
          <w:sz w:val="23"/>
          <w:szCs w:val="23"/>
          <w:lang w:eastAsia="ru-RU"/>
        </w:rPr>
        <w:t>Интеллектуально-развивающие занятия со старшими дошкольниками. Григорьева М.Р.Волгоград, Учитель, 2009</w:t>
      </w:r>
    </w:p>
    <w:p w:rsidR="00385706" w:rsidRDefault="00FC0BFD" w:rsidP="0038570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           </w:t>
      </w:r>
      <w:r w:rsidR="00385706">
        <w:rPr>
          <w:b/>
          <w:bCs/>
          <w:sz w:val="23"/>
          <w:szCs w:val="23"/>
        </w:rPr>
        <w:t xml:space="preserve"> Планирование работы с подготовительными группами </w:t>
      </w:r>
      <w:r>
        <w:rPr>
          <w:b/>
          <w:bCs/>
          <w:sz w:val="23"/>
          <w:szCs w:val="23"/>
        </w:rPr>
        <w:t>(6-7 лет)</w:t>
      </w:r>
    </w:p>
    <w:p w:rsidR="00385706" w:rsidRDefault="00385706" w:rsidP="003857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 детьми подготовительных групп работа в течение года будет направлена на формирование эмоциональной стабильности и положительной самооценки. Основной целью этой программы является помощь детям в адаптации к предстоящей школьной жизни, что предупреждает снижение тревожности и страхов, повышение уверенности в себе. </w:t>
      </w:r>
    </w:p>
    <w:p w:rsidR="002627FE" w:rsidRPr="00385706" w:rsidRDefault="00385706" w:rsidP="00385706">
      <w:pPr>
        <w:rPr>
          <w:rFonts w:ascii="Times New Roman" w:hAnsi="Times New Roman" w:cs="Times New Roman"/>
        </w:rPr>
      </w:pPr>
      <w:r w:rsidRPr="00385706">
        <w:rPr>
          <w:rFonts w:ascii="Times New Roman" w:hAnsi="Times New Roman" w:cs="Times New Roman"/>
          <w:bCs/>
          <w:iCs/>
          <w:sz w:val="23"/>
          <w:szCs w:val="23"/>
        </w:rPr>
        <w:t xml:space="preserve">Содержание занятий составлено на основе программы </w:t>
      </w:r>
      <w:proofErr w:type="spellStart"/>
      <w:r w:rsidRPr="00385706">
        <w:rPr>
          <w:rFonts w:ascii="Times New Roman" w:hAnsi="Times New Roman" w:cs="Times New Roman"/>
          <w:bCs/>
          <w:iCs/>
          <w:sz w:val="23"/>
          <w:szCs w:val="23"/>
        </w:rPr>
        <w:t>Слободяник</w:t>
      </w:r>
      <w:proofErr w:type="spellEnd"/>
      <w:r w:rsidRPr="00385706">
        <w:rPr>
          <w:rFonts w:ascii="Times New Roman" w:hAnsi="Times New Roman" w:cs="Times New Roman"/>
          <w:bCs/>
          <w:iCs/>
          <w:sz w:val="23"/>
          <w:szCs w:val="23"/>
        </w:rPr>
        <w:t xml:space="preserve"> Н.П. «Я</w:t>
      </w:r>
      <w:r w:rsidR="00FC0BFD">
        <w:rPr>
          <w:rFonts w:ascii="Times New Roman" w:hAnsi="Times New Roman" w:cs="Times New Roman"/>
          <w:bCs/>
          <w:iCs/>
          <w:sz w:val="23"/>
          <w:szCs w:val="23"/>
        </w:rPr>
        <w:t xml:space="preserve"> </w:t>
      </w:r>
      <w:r w:rsidRPr="00385706">
        <w:rPr>
          <w:rFonts w:ascii="Times New Roman" w:hAnsi="Times New Roman" w:cs="Times New Roman"/>
          <w:bCs/>
          <w:iCs/>
          <w:sz w:val="23"/>
          <w:szCs w:val="23"/>
        </w:rPr>
        <w:t>учусь владеть собой» и адаптирована для работы с детьми 6-7лет.</w:t>
      </w:r>
    </w:p>
    <w:sectPr w:rsidR="002627FE" w:rsidRPr="00385706" w:rsidSect="002627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4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%5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3"/>
      <w:numFmt w:val="decimal"/>
      <w:lvlText w:val="%7)"/>
      <w:lvlJc w:val="left"/>
    </w:lvl>
    <w:lvl w:ilvl="7">
      <w:start w:val="1"/>
      <w:numFmt w:val="decimal"/>
      <w:lvlText w:val="%1.%8."/>
      <w:lvlJc w:val="left"/>
    </w:lvl>
    <w:lvl w:ilvl="8">
      <w:start w:val="1"/>
      <w:numFmt w:val="decimal"/>
      <w:lvlText w:val="%9)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FAD0FDB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4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%5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3"/>
      <w:numFmt w:val="decimal"/>
      <w:lvlText w:val="%7)"/>
      <w:lvlJc w:val="left"/>
    </w:lvl>
    <w:lvl w:ilvl="7">
      <w:start w:val="1"/>
      <w:numFmt w:val="decimal"/>
      <w:lvlText w:val="%1.%8."/>
      <w:lvlJc w:val="left"/>
    </w:lvl>
    <w:lvl w:ilvl="8">
      <w:start w:val="1"/>
      <w:numFmt w:val="decimal"/>
      <w:lvlText w:val="%9)"/>
      <w:lvlJc w:val="left"/>
    </w:lvl>
  </w:abstractNum>
  <w:abstractNum w:abstractNumId="7">
    <w:nsid w:val="24824EEE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4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%5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3"/>
      <w:numFmt w:val="decimal"/>
      <w:lvlText w:val="%7)"/>
      <w:lvlJc w:val="left"/>
    </w:lvl>
    <w:lvl w:ilvl="7">
      <w:start w:val="1"/>
      <w:numFmt w:val="decimal"/>
      <w:lvlText w:val="%1.%8."/>
      <w:lvlJc w:val="left"/>
    </w:lvl>
    <w:lvl w:ilvl="8">
      <w:start w:val="1"/>
      <w:numFmt w:val="decimal"/>
      <w:lvlText w:val="%9)"/>
      <w:lvlJc w:val="left"/>
    </w:lvl>
  </w:abstractNum>
  <w:abstractNum w:abstractNumId="8">
    <w:nsid w:val="52FE32CC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4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%5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3"/>
      <w:numFmt w:val="decimal"/>
      <w:lvlText w:val="%7)"/>
      <w:lvlJc w:val="left"/>
    </w:lvl>
    <w:lvl w:ilvl="7">
      <w:start w:val="1"/>
      <w:numFmt w:val="decimal"/>
      <w:lvlText w:val="%1.%8."/>
      <w:lvlJc w:val="left"/>
    </w:lvl>
    <w:lvl w:ilvl="8">
      <w:start w:val="1"/>
      <w:numFmt w:val="decimal"/>
      <w:lvlText w:val="%9)"/>
      <w:lvlJc w:val="left"/>
    </w:lvl>
  </w:abstractNum>
  <w:abstractNum w:abstractNumId="9">
    <w:nsid w:val="707F15B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4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%5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3"/>
      <w:numFmt w:val="decimal"/>
      <w:lvlText w:val="%7)"/>
      <w:lvlJc w:val="left"/>
    </w:lvl>
    <w:lvl w:ilvl="7">
      <w:start w:val="1"/>
      <w:numFmt w:val="decimal"/>
      <w:lvlText w:val="%1.%8."/>
      <w:lvlJc w:val="left"/>
    </w:lvl>
    <w:lvl w:ilvl="8">
      <w:start w:val="1"/>
      <w:numFmt w:val="decimal"/>
      <w:lvlText w:val="%9)"/>
      <w:lvlJc w:val="left"/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2"/>
  </w:num>
  <w:num w:numId="6">
    <w:abstractNumId w:val="9"/>
  </w:num>
  <w:num w:numId="7">
    <w:abstractNumId w:val="6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27FE"/>
    <w:rsid w:val="0000146F"/>
    <w:rsid w:val="000123F7"/>
    <w:rsid w:val="00012AF3"/>
    <w:rsid w:val="00060051"/>
    <w:rsid w:val="00073C70"/>
    <w:rsid w:val="000A0750"/>
    <w:rsid w:val="000D1587"/>
    <w:rsid w:val="0012050C"/>
    <w:rsid w:val="00124D93"/>
    <w:rsid w:val="00144061"/>
    <w:rsid w:val="00144AD9"/>
    <w:rsid w:val="00187B18"/>
    <w:rsid w:val="001A6057"/>
    <w:rsid w:val="001B12D8"/>
    <w:rsid w:val="00200A77"/>
    <w:rsid w:val="002627FE"/>
    <w:rsid w:val="00267A95"/>
    <w:rsid w:val="00280722"/>
    <w:rsid w:val="002C638E"/>
    <w:rsid w:val="003676E8"/>
    <w:rsid w:val="00385706"/>
    <w:rsid w:val="00395950"/>
    <w:rsid w:val="00397165"/>
    <w:rsid w:val="003C3F1D"/>
    <w:rsid w:val="003C7CA2"/>
    <w:rsid w:val="00403DB0"/>
    <w:rsid w:val="00433623"/>
    <w:rsid w:val="00453438"/>
    <w:rsid w:val="004970AA"/>
    <w:rsid w:val="00497DF7"/>
    <w:rsid w:val="004B38EA"/>
    <w:rsid w:val="004C2459"/>
    <w:rsid w:val="004C6151"/>
    <w:rsid w:val="004D4ED6"/>
    <w:rsid w:val="004D6967"/>
    <w:rsid w:val="004E3D30"/>
    <w:rsid w:val="004E579A"/>
    <w:rsid w:val="00500BAD"/>
    <w:rsid w:val="00504A44"/>
    <w:rsid w:val="005D6885"/>
    <w:rsid w:val="005E726D"/>
    <w:rsid w:val="00616BE3"/>
    <w:rsid w:val="00695DCC"/>
    <w:rsid w:val="006A6155"/>
    <w:rsid w:val="006B6BBC"/>
    <w:rsid w:val="006D39F4"/>
    <w:rsid w:val="006E0DCF"/>
    <w:rsid w:val="00757968"/>
    <w:rsid w:val="007823AC"/>
    <w:rsid w:val="007D6959"/>
    <w:rsid w:val="007F6A7F"/>
    <w:rsid w:val="00831D10"/>
    <w:rsid w:val="00847117"/>
    <w:rsid w:val="0088171D"/>
    <w:rsid w:val="008B0615"/>
    <w:rsid w:val="008B1504"/>
    <w:rsid w:val="008B43B3"/>
    <w:rsid w:val="008E0604"/>
    <w:rsid w:val="0092017E"/>
    <w:rsid w:val="00921FBF"/>
    <w:rsid w:val="009313B6"/>
    <w:rsid w:val="00946AF1"/>
    <w:rsid w:val="00974BB7"/>
    <w:rsid w:val="0098430D"/>
    <w:rsid w:val="009B7BF3"/>
    <w:rsid w:val="009D4081"/>
    <w:rsid w:val="009E56F3"/>
    <w:rsid w:val="00A2119C"/>
    <w:rsid w:val="00A27DC4"/>
    <w:rsid w:val="00A864D5"/>
    <w:rsid w:val="00A955F7"/>
    <w:rsid w:val="00AC010F"/>
    <w:rsid w:val="00B4726B"/>
    <w:rsid w:val="00B660AF"/>
    <w:rsid w:val="00B70992"/>
    <w:rsid w:val="00B71F7F"/>
    <w:rsid w:val="00C20559"/>
    <w:rsid w:val="00C81216"/>
    <w:rsid w:val="00C83175"/>
    <w:rsid w:val="00C910A1"/>
    <w:rsid w:val="00CB1161"/>
    <w:rsid w:val="00CE331D"/>
    <w:rsid w:val="00CF7C82"/>
    <w:rsid w:val="00D02528"/>
    <w:rsid w:val="00D042B7"/>
    <w:rsid w:val="00D22A64"/>
    <w:rsid w:val="00D71217"/>
    <w:rsid w:val="00D84547"/>
    <w:rsid w:val="00D87F86"/>
    <w:rsid w:val="00DA2E77"/>
    <w:rsid w:val="00DB201A"/>
    <w:rsid w:val="00DE5F52"/>
    <w:rsid w:val="00DE6DB7"/>
    <w:rsid w:val="00DF653E"/>
    <w:rsid w:val="00E018BF"/>
    <w:rsid w:val="00E20EF0"/>
    <w:rsid w:val="00E24BA8"/>
    <w:rsid w:val="00E31A33"/>
    <w:rsid w:val="00E40DF0"/>
    <w:rsid w:val="00E42446"/>
    <w:rsid w:val="00E638F6"/>
    <w:rsid w:val="00E70133"/>
    <w:rsid w:val="00EB227F"/>
    <w:rsid w:val="00EB577D"/>
    <w:rsid w:val="00EE4F13"/>
    <w:rsid w:val="00F4575A"/>
    <w:rsid w:val="00FC0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7FE"/>
    <w:pPr>
      <w:ind w:left="720"/>
      <w:contextualSpacing/>
    </w:pPr>
  </w:style>
  <w:style w:type="paragraph" w:styleId="a4">
    <w:name w:val="No Spacing"/>
    <w:uiPriority w:val="1"/>
    <w:qFormat/>
    <w:rsid w:val="00DA2E77"/>
    <w:pPr>
      <w:spacing w:after="0" w:line="240" w:lineRule="auto"/>
    </w:pPr>
  </w:style>
  <w:style w:type="paragraph" w:customStyle="1" w:styleId="Default">
    <w:name w:val="Default"/>
    <w:rsid w:val="00DF65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9ACAF-0828-4B79-AE7C-A8F496E2C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31</Pages>
  <Words>9395</Words>
  <Characters>53556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2020-09-11T07:16:00Z</cp:lastPrinted>
  <dcterms:created xsi:type="dcterms:W3CDTF">2019-01-25T11:23:00Z</dcterms:created>
  <dcterms:modified xsi:type="dcterms:W3CDTF">2020-09-11T07:25:00Z</dcterms:modified>
</cp:coreProperties>
</file>